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756DD" w14:textId="77777777" w:rsidR="00D31FB5" w:rsidRPr="00D31FB5" w:rsidRDefault="00D31FB5" w:rsidP="00D31FB5">
      <w:pPr>
        <w:kinsoku w:val="0"/>
        <w:overflowPunct w:val="0"/>
        <w:spacing w:line="280" w:lineRule="atLeast"/>
        <w:textAlignment w:val="baseline"/>
        <w:rPr>
          <w:rFonts w:ascii="Arial" w:hAnsi="Arial" w:cs="Arial"/>
          <w:b/>
          <w:bCs/>
          <w:spacing w:val="-4"/>
          <w:w w:val="105"/>
          <w:sz w:val="28"/>
          <w:szCs w:val="28"/>
          <w:lang w:val="fr-CH"/>
        </w:rPr>
      </w:pPr>
      <w:r w:rsidRPr="00D31FB5">
        <w:rPr>
          <w:rFonts w:ascii="Arial" w:hAnsi="Arial"/>
          <w:b/>
          <w:sz w:val="28"/>
          <w:szCs w:val="28"/>
          <w:lang w:val="fr-CH"/>
        </w:rPr>
        <w:t xml:space="preserve">Contrat </w:t>
      </w:r>
    </w:p>
    <w:p w14:paraId="5C854172" w14:textId="77777777" w:rsidR="00D31FB5" w:rsidRPr="00D31FB5" w:rsidRDefault="00D31FB5" w:rsidP="00D31FB5">
      <w:pPr>
        <w:kinsoku w:val="0"/>
        <w:overflowPunct w:val="0"/>
        <w:spacing w:line="280" w:lineRule="atLeast"/>
        <w:textAlignment w:val="baseline"/>
        <w:rPr>
          <w:rFonts w:ascii="Arial" w:hAnsi="Arial" w:cs="Arial"/>
          <w:bCs/>
          <w:spacing w:val="-4"/>
          <w:w w:val="105"/>
          <w:sz w:val="28"/>
          <w:szCs w:val="28"/>
          <w:lang w:val="fr-CH"/>
        </w:rPr>
      </w:pPr>
    </w:p>
    <w:p w14:paraId="7F2CA640" w14:textId="77777777" w:rsidR="00D31FB5" w:rsidRPr="00D31FB5" w:rsidRDefault="00D31FB5" w:rsidP="00D31FB5">
      <w:pPr>
        <w:pStyle w:val="Standardtext"/>
        <w:spacing w:after="360" w:line="280" w:lineRule="atLeast"/>
        <w:ind w:left="0"/>
        <w:rPr>
          <w:rFonts w:ascii="Arial" w:hAnsi="Arial" w:cs="Arial"/>
          <w:sz w:val="28"/>
          <w:szCs w:val="28"/>
          <w:lang w:val="fr-CH"/>
        </w:rPr>
      </w:pPr>
      <w:r w:rsidRPr="00D31FB5">
        <w:rPr>
          <w:rFonts w:ascii="Arial" w:hAnsi="Arial"/>
          <w:sz w:val="28"/>
          <w:szCs w:val="28"/>
          <w:lang w:val="fr-CH"/>
        </w:rPr>
        <w:t>conclu entre</w:t>
      </w:r>
    </w:p>
    <w:p w14:paraId="6EF2DE68" w14:textId="77777777" w:rsidR="00D31FB5" w:rsidRPr="00D31FB5" w:rsidRDefault="00D31FB5" w:rsidP="00D31FB5">
      <w:pPr>
        <w:kinsoku w:val="0"/>
        <w:overflowPunct w:val="0"/>
        <w:spacing w:line="280" w:lineRule="atLeast"/>
        <w:textAlignment w:val="baseline"/>
        <w:rPr>
          <w:rFonts w:ascii="Arial" w:hAnsi="Arial" w:cs="Arial"/>
          <w:b/>
          <w:bCs/>
          <w:spacing w:val="3"/>
          <w:sz w:val="28"/>
          <w:szCs w:val="28"/>
          <w:lang w:val="fr-CH"/>
        </w:rPr>
      </w:pPr>
      <w:r w:rsidRPr="00D31FB5">
        <w:rPr>
          <w:rFonts w:ascii="Arial" w:hAnsi="Arial"/>
          <w:b/>
          <w:sz w:val="28"/>
          <w:szCs w:val="28"/>
          <w:highlight w:val="yellow"/>
          <w:lang w:val="fr-CH"/>
        </w:rPr>
        <w:t>[Institution]</w:t>
      </w:r>
    </w:p>
    <w:p w14:paraId="764B310B" w14:textId="77777777" w:rsidR="00D31FB5" w:rsidRPr="00D31FB5" w:rsidRDefault="00D31FB5" w:rsidP="00D31FB5">
      <w:pPr>
        <w:pStyle w:val="Standardtext"/>
        <w:spacing w:after="120" w:line="280" w:lineRule="atLeast"/>
        <w:jc w:val="right"/>
        <w:rPr>
          <w:rFonts w:ascii="Arial" w:hAnsi="Arial" w:cs="Arial"/>
          <w:sz w:val="28"/>
          <w:szCs w:val="28"/>
          <w:lang w:val="fr-CH"/>
        </w:rPr>
      </w:pPr>
      <w:proofErr w:type="spellStart"/>
      <w:r w:rsidRPr="00D31FB5">
        <w:rPr>
          <w:rFonts w:ascii="Arial" w:hAnsi="Arial"/>
          <w:b/>
          <w:sz w:val="28"/>
          <w:szCs w:val="28"/>
          <w:lang w:val="fr-CH"/>
        </w:rPr>
        <w:t>Mandant·e</w:t>
      </w:r>
      <w:proofErr w:type="spellEnd"/>
    </w:p>
    <w:p w14:paraId="3DA5572D" w14:textId="77777777" w:rsidR="00D31FB5" w:rsidRPr="00D31FB5" w:rsidRDefault="00D31FB5" w:rsidP="00D31FB5">
      <w:pPr>
        <w:tabs>
          <w:tab w:val="right" w:pos="9072"/>
        </w:tabs>
        <w:kinsoku w:val="0"/>
        <w:overflowPunct w:val="0"/>
        <w:spacing w:line="280" w:lineRule="atLeast"/>
        <w:ind w:left="1077" w:firstLine="363"/>
        <w:textAlignment w:val="baseline"/>
        <w:rPr>
          <w:rFonts w:ascii="Arial" w:hAnsi="Arial" w:cs="Arial"/>
          <w:spacing w:val="1"/>
          <w:sz w:val="28"/>
          <w:szCs w:val="28"/>
          <w:lang w:val="fr-CH"/>
        </w:rPr>
      </w:pPr>
    </w:p>
    <w:p w14:paraId="0B0E2DA5" w14:textId="77777777" w:rsidR="00D31FB5" w:rsidRPr="00D31FB5" w:rsidRDefault="00D31FB5" w:rsidP="00D31FB5">
      <w:pPr>
        <w:pStyle w:val="Standardtext"/>
        <w:spacing w:line="280" w:lineRule="atLeast"/>
        <w:ind w:left="0"/>
        <w:rPr>
          <w:rFonts w:ascii="Arial" w:hAnsi="Arial" w:cs="Arial"/>
          <w:sz w:val="28"/>
          <w:szCs w:val="28"/>
          <w:lang w:val="fr-CH"/>
        </w:rPr>
      </w:pPr>
      <w:r w:rsidRPr="00D31FB5">
        <w:rPr>
          <w:rFonts w:ascii="Arial" w:hAnsi="Arial"/>
          <w:sz w:val="28"/>
          <w:szCs w:val="28"/>
          <w:lang w:val="fr-CH"/>
        </w:rPr>
        <w:t>et</w:t>
      </w:r>
    </w:p>
    <w:p w14:paraId="39F9D3AE" w14:textId="77777777" w:rsidR="00D31FB5" w:rsidRPr="00D31FB5" w:rsidRDefault="00D31FB5" w:rsidP="00D31FB5">
      <w:pPr>
        <w:tabs>
          <w:tab w:val="right" w:pos="9072"/>
        </w:tabs>
        <w:kinsoku w:val="0"/>
        <w:overflowPunct w:val="0"/>
        <w:spacing w:line="280" w:lineRule="atLeast"/>
        <w:ind w:left="1077" w:firstLine="363"/>
        <w:textAlignment w:val="baseline"/>
        <w:rPr>
          <w:rFonts w:ascii="Arial" w:hAnsi="Arial" w:cs="Arial"/>
          <w:spacing w:val="1"/>
          <w:sz w:val="28"/>
          <w:szCs w:val="28"/>
          <w:lang w:val="fr-CH"/>
        </w:rPr>
      </w:pPr>
    </w:p>
    <w:p w14:paraId="403A91A7" w14:textId="77777777" w:rsidR="00D31FB5" w:rsidRPr="00D31FB5" w:rsidRDefault="00D31FB5" w:rsidP="00D31FB5">
      <w:pPr>
        <w:tabs>
          <w:tab w:val="right" w:pos="9072"/>
        </w:tabs>
        <w:kinsoku w:val="0"/>
        <w:overflowPunct w:val="0"/>
        <w:spacing w:line="280" w:lineRule="atLeast"/>
        <w:textAlignment w:val="baseline"/>
        <w:rPr>
          <w:rFonts w:ascii="Arial" w:hAnsi="Arial" w:cs="Arial"/>
          <w:b/>
          <w:bCs/>
          <w:spacing w:val="3"/>
          <w:sz w:val="28"/>
          <w:szCs w:val="28"/>
          <w:lang w:val="fr-CH"/>
        </w:rPr>
      </w:pPr>
      <w:r w:rsidRPr="00D31FB5">
        <w:rPr>
          <w:rFonts w:ascii="Arial" w:hAnsi="Arial"/>
          <w:b/>
          <w:sz w:val="28"/>
          <w:szCs w:val="28"/>
          <w:highlight w:val="yellow"/>
          <w:lang w:val="fr-CH"/>
        </w:rPr>
        <w:t>XXXX</w:t>
      </w:r>
    </w:p>
    <w:p w14:paraId="21F28C89" w14:textId="77777777" w:rsidR="00D31FB5" w:rsidRPr="00D31FB5" w:rsidRDefault="00D31FB5" w:rsidP="00D31FB5">
      <w:pPr>
        <w:tabs>
          <w:tab w:val="right" w:pos="9072"/>
        </w:tabs>
        <w:kinsoku w:val="0"/>
        <w:overflowPunct w:val="0"/>
        <w:spacing w:line="280" w:lineRule="atLeast"/>
        <w:ind w:left="6521" w:hanging="142"/>
        <w:jc w:val="right"/>
        <w:textAlignment w:val="baseline"/>
        <w:rPr>
          <w:rFonts w:ascii="Arial" w:hAnsi="Arial" w:cs="Arial"/>
          <w:b/>
          <w:spacing w:val="2"/>
          <w:sz w:val="28"/>
          <w:szCs w:val="28"/>
          <w:lang w:val="fr-CH"/>
        </w:rPr>
      </w:pPr>
      <w:r w:rsidRPr="00D31FB5">
        <w:rPr>
          <w:rFonts w:ascii="Arial" w:hAnsi="Arial"/>
          <w:b/>
          <w:sz w:val="28"/>
          <w:szCs w:val="28"/>
          <w:lang w:val="fr-CH"/>
        </w:rPr>
        <w:t>Mandataire</w:t>
      </w:r>
    </w:p>
    <w:p w14:paraId="71062794" w14:textId="77777777" w:rsidR="00D31FB5" w:rsidRPr="00D31FB5" w:rsidRDefault="00D31FB5" w:rsidP="00D31FB5">
      <w:pPr>
        <w:tabs>
          <w:tab w:val="left" w:pos="397"/>
          <w:tab w:val="left" w:pos="5782"/>
        </w:tabs>
        <w:spacing w:line="280" w:lineRule="atLeast"/>
        <w:rPr>
          <w:rFonts w:ascii="Arial" w:hAnsi="Arial" w:cs="Arial"/>
          <w:sz w:val="28"/>
          <w:szCs w:val="28"/>
          <w:lang w:val="fr-CH"/>
        </w:rPr>
      </w:pPr>
    </w:p>
    <w:p w14:paraId="0DBD7C82" w14:textId="77777777" w:rsidR="00D31FB5" w:rsidRPr="00D31FB5" w:rsidRDefault="00D31FB5" w:rsidP="00D31FB5">
      <w:pPr>
        <w:tabs>
          <w:tab w:val="left" w:pos="397"/>
          <w:tab w:val="left" w:pos="5782"/>
        </w:tabs>
        <w:spacing w:line="280" w:lineRule="atLeast"/>
        <w:rPr>
          <w:rFonts w:ascii="Arial" w:hAnsi="Arial" w:cs="Arial"/>
          <w:b/>
          <w:bCs/>
          <w:spacing w:val="-4"/>
          <w:w w:val="105"/>
          <w:sz w:val="28"/>
          <w:szCs w:val="28"/>
          <w:lang w:val="fr-CH"/>
        </w:rPr>
      </w:pPr>
      <w:r w:rsidRPr="00D31FB5">
        <w:rPr>
          <w:rFonts w:ascii="Arial" w:hAnsi="Arial"/>
          <w:b/>
          <w:sz w:val="28"/>
          <w:szCs w:val="28"/>
          <w:lang w:val="fr-CH"/>
        </w:rPr>
        <w:t>concernant la sous-traitance de données personnelles</w:t>
      </w:r>
    </w:p>
    <w:p w14:paraId="6DFF0892" w14:textId="77777777" w:rsidR="00D31FB5" w:rsidRPr="00857464" w:rsidRDefault="00D31FB5" w:rsidP="00D31FB5">
      <w:pPr>
        <w:tabs>
          <w:tab w:val="left" w:pos="397"/>
          <w:tab w:val="left" w:pos="5782"/>
        </w:tabs>
        <w:spacing w:line="280" w:lineRule="atLeast"/>
        <w:rPr>
          <w:rFonts w:ascii="Arial" w:hAnsi="Arial" w:cs="Arial"/>
          <w:sz w:val="24"/>
          <w:lang w:val="fr-CH"/>
        </w:rPr>
      </w:pPr>
    </w:p>
    <w:p w14:paraId="6BF8B7EE" w14:textId="77777777" w:rsidR="00D31FB5" w:rsidRPr="00857464" w:rsidRDefault="00D31FB5" w:rsidP="00D31FB5">
      <w:pPr>
        <w:pStyle w:val="berschrift1nummeriert"/>
        <w:spacing w:before="360" w:after="120" w:line="280" w:lineRule="atLeast"/>
        <w:rPr>
          <w:rFonts w:cs="Arial"/>
          <w:szCs w:val="24"/>
          <w:lang w:val="fr-CH"/>
        </w:rPr>
      </w:pPr>
      <w:r w:rsidRPr="00857464">
        <w:rPr>
          <w:lang w:val="fr-CH"/>
        </w:rPr>
        <w:t>Introduction et principes</w:t>
      </w:r>
    </w:p>
    <w:p w14:paraId="2275C7E3" w14:textId="77777777" w:rsidR="00D31FB5" w:rsidRPr="00D31FB5" w:rsidRDefault="00D31FB5" w:rsidP="00D31FB5">
      <w:pPr>
        <w:spacing w:after="0" w:line="280" w:lineRule="atLeast"/>
        <w:ind w:left="567"/>
        <w:rPr>
          <w:rFonts w:ascii="Arial" w:hAnsi="Arial" w:cs="Arial"/>
          <w:sz w:val="22"/>
          <w:lang w:val="fr-CH"/>
        </w:rPr>
      </w:pPr>
      <w:r w:rsidRPr="00D31FB5">
        <w:rPr>
          <w:rFonts w:ascii="Arial" w:hAnsi="Arial"/>
          <w:sz w:val="22"/>
          <w:lang w:val="fr-CH"/>
        </w:rPr>
        <w:t xml:space="preserve">Le présent contrat régit l’objet / le mandat attribué ainsi que les droits et obligations du / de la </w:t>
      </w:r>
      <w:proofErr w:type="spellStart"/>
      <w:r w:rsidRPr="00D31FB5">
        <w:rPr>
          <w:rFonts w:ascii="Arial" w:hAnsi="Arial"/>
          <w:sz w:val="22"/>
          <w:lang w:val="fr-CH"/>
        </w:rPr>
        <w:t>mandant·e</w:t>
      </w:r>
      <w:proofErr w:type="spellEnd"/>
      <w:r w:rsidRPr="00D31FB5">
        <w:rPr>
          <w:rFonts w:ascii="Arial" w:hAnsi="Arial"/>
          <w:sz w:val="22"/>
          <w:lang w:val="fr-CH"/>
        </w:rPr>
        <w:t xml:space="preserve"> et du / de la mandataire («les Parties») en lien avec ledit objet / mandat. </w:t>
      </w:r>
    </w:p>
    <w:p w14:paraId="1B821AD8" w14:textId="77777777" w:rsidR="00D31FB5" w:rsidRPr="00D31FB5" w:rsidRDefault="00D31FB5" w:rsidP="00D31FB5">
      <w:pPr>
        <w:spacing w:after="0" w:line="280" w:lineRule="atLeast"/>
        <w:ind w:left="567"/>
        <w:rPr>
          <w:rFonts w:ascii="Arial" w:hAnsi="Arial" w:cs="Arial"/>
          <w:sz w:val="22"/>
          <w:lang w:val="fr-CH"/>
        </w:rPr>
      </w:pPr>
    </w:p>
    <w:p w14:paraId="694C9FF7" w14:textId="77777777" w:rsidR="00D31FB5" w:rsidRPr="00D31FB5" w:rsidRDefault="00D31FB5" w:rsidP="00D31FB5">
      <w:pPr>
        <w:spacing w:after="0" w:line="280" w:lineRule="atLeast"/>
        <w:ind w:left="567"/>
        <w:rPr>
          <w:rFonts w:ascii="Arial" w:hAnsi="Arial" w:cs="Arial"/>
          <w:sz w:val="22"/>
          <w:lang w:val="fr-CH"/>
        </w:rPr>
      </w:pPr>
      <w:r w:rsidRPr="00D31FB5">
        <w:rPr>
          <w:rFonts w:ascii="Arial" w:hAnsi="Arial"/>
          <w:sz w:val="22"/>
          <w:lang w:val="fr-CH"/>
        </w:rPr>
        <w:t>Les Parties s’engagent à appliquer le présent contrat de façon loyale. Elles se soutiennent mutuellement dans l’exécution de leurs obligations et la préservation de leurs intérêts.</w:t>
      </w:r>
    </w:p>
    <w:p w14:paraId="3BA1BC38" w14:textId="77777777" w:rsidR="00D31FB5" w:rsidRPr="00D31FB5" w:rsidRDefault="00D31FB5" w:rsidP="00D31FB5">
      <w:pPr>
        <w:spacing w:after="0" w:line="280" w:lineRule="atLeast"/>
        <w:ind w:left="567"/>
        <w:rPr>
          <w:rFonts w:ascii="Arial" w:hAnsi="Arial" w:cs="Arial"/>
          <w:sz w:val="22"/>
          <w:lang w:val="fr-CH"/>
        </w:rPr>
      </w:pPr>
    </w:p>
    <w:p w14:paraId="46BE82FD" w14:textId="77777777" w:rsidR="00D31FB5" w:rsidRPr="00D31FB5" w:rsidRDefault="00D31FB5" w:rsidP="00D31FB5">
      <w:pPr>
        <w:spacing w:after="0" w:line="280" w:lineRule="atLeast"/>
        <w:ind w:left="567"/>
        <w:rPr>
          <w:rFonts w:ascii="Arial" w:hAnsi="Arial" w:cs="Arial"/>
          <w:sz w:val="22"/>
          <w:lang w:val="fr-CH"/>
        </w:rPr>
      </w:pPr>
      <w:r w:rsidRPr="00D31FB5">
        <w:rPr>
          <w:rFonts w:ascii="Arial" w:hAnsi="Arial"/>
          <w:sz w:val="22"/>
          <w:lang w:val="fr-CH"/>
        </w:rPr>
        <w:t xml:space="preserve">Le présent contrat concrétise en particulier les obligations mises par la législation fédérale à la charge du / de la </w:t>
      </w:r>
      <w:proofErr w:type="spellStart"/>
      <w:r w:rsidRPr="00D31FB5">
        <w:rPr>
          <w:rFonts w:ascii="Arial" w:hAnsi="Arial"/>
          <w:sz w:val="22"/>
          <w:lang w:val="fr-CH"/>
        </w:rPr>
        <w:t>mandant·e</w:t>
      </w:r>
      <w:proofErr w:type="spellEnd"/>
      <w:r w:rsidRPr="00D31FB5">
        <w:rPr>
          <w:rFonts w:ascii="Arial" w:hAnsi="Arial"/>
          <w:sz w:val="22"/>
          <w:lang w:val="fr-CH"/>
        </w:rPr>
        <w:t xml:space="preserve"> en matière de droit de la protection des données, qui figurent notamment à l’art. 5, let. k et aux art. 9 et 19 </w:t>
      </w:r>
      <w:proofErr w:type="spellStart"/>
      <w:r w:rsidRPr="00D31FB5">
        <w:rPr>
          <w:rFonts w:ascii="Arial" w:hAnsi="Arial"/>
          <w:sz w:val="22"/>
          <w:lang w:val="fr-CH"/>
        </w:rPr>
        <w:t>ss</w:t>
      </w:r>
      <w:proofErr w:type="spellEnd"/>
      <w:r w:rsidRPr="00D31FB5">
        <w:rPr>
          <w:rFonts w:ascii="Arial" w:hAnsi="Arial"/>
          <w:sz w:val="22"/>
          <w:lang w:val="fr-CH"/>
        </w:rPr>
        <w:t>. de la loi fédérale sur la protection des données (LPD) ainsi qu’à l’art. 7 de l’ordonnance y relative sur la protection des données (</w:t>
      </w:r>
      <w:proofErr w:type="spellStart"/>
      <w:r w:rsidRPr="00D31FB5">
        <w:rPr>
          <w:rFonts w:ascii="Arial" w:hAnsi="Arial"/>
          <w:sz w:val="22"/>
          <w:lang w:val="fr-CH"/>
        </w:rPr>
        <w:t>OPDo</w:t>
      </w:r>
      <w:proofErr w:type="spellEnd"/>
      <w:r w:rsidRPr="00D31FB5">
        <w:rPr>
          <w:rFonts w:ascii="Arial" w:hAnsi="Arial"/>
          <w:sz w:val="22"/>
          <w:lang w:val="fr-CH"/>
        </w:rPr>
        <w:t>).</w:t>
      </w:r>
    </w:p>
    <w:p w14:paraId="15B40B2A" w14:textId="77777777" w:rsidR="00D31FB5" w:rsidRPr="00D31FB5" w:rsidRDefault="00D31FB5" w:rsidP="00D31FB5">
      <w:pPr>
        <w:spacing w:after="0" w:line="280" w:lineRule="atLeast"/>
        <w:ind w:left="567"/>
        <w:rPr>
          <w:rFonts w:ascii="Arial" w:hAnsi="Arial" w:cs="Arial"/>
          <w:sz w:val="22"/>
          <w:lang w:val="fr-CH"/>
        </w:rPr>
      </w:pPr>
    </w:p>
    <w:p w14:paraId="371D0946" w14:textId="77777777" w:rsidR="00D31FB5" w:rsidRPr="00D31FB5" w:rsidRDefault="00D31FB5" w:rsidP="00D31FB5">
      <w:pPr>
        <w:spacing w:after="0" w:line="280" w:lineRule="atLeast"/>
        <w:ind w:left="567"/>
        <w:rPr>
          <w:rFonts w:ascii="Arial" w:hAnsi="Arial" w:cs="Arial"/>
          <w:sz w:val="22"/>
          <w:lang w:val="fr-CH"/>
        </w:rPr>
      </w:pPr>
      <w:r w:rsidRPr="00D31FB5">
        <w:rPr>
          <w:rFonts w:ascii="Arial" w:hAnsi="Arial"/>
          <w:sz w:val="22"/>
          <w:lang w:val="fr-CH"/>
        </w:rPr>
        <w:t xml:space="preserve">Le présent contrat s’applique à toutes les activités impliquant le traitement de données personnelles par le / la mandataire et son personnel et, le cas échéant, par des tiers mandatés par le / la mandataire au sens de l’art. 5 let. d LPD.  </w:t>
      </w:r>
    </w:p>
    <w:p w14:paraId="6FF9930D" w14:textId="77777777" w:rsidR="00D31FB5" w:rsidRPr="00D31FB5" w:rsidRDefault="00D31FB5" w:rsidP="00D31FB5">
      <w:pPr>
        <w:spacing w:after="0" w:line="280" w:lineRule="atLeast"/>
        <w:ind w:left="567"/>
        <w:rPr>
          <w:rFonts w:ascii="Arial" w:hAnsi="Arial" w:cs="Arial"/>
          <w:sz w:val="22"/>
          <w:lang w:val="fr-CH"/>
        </w:rPr>
      </w:pPr>
    </w:p>
    <w:p w14:paraId="548B44A5" w14:textId="77777777" w:rsidR="00D31FB5" w:rsidRPr="00D31FB5" w:rsidRDefault="00D31FB5" w:rsidP="00D31FB5">
      <w:pPr>
        <w:spacing w:after="0" w:line="280" w:lineRule="atLeast"/>
        <w:ind w:left="567"/>
        <w:rPr>
          <w:rFonts w:ascii="Arial" w:hAnsi="Arial" w:cs="Arial"/>
          <w:sz w:val="22"/>
          <w:lang w:val="fr-CH"/>
        </w:rPr>
      </w:pPr>
      <w:r w:rsidRPr="00D31FB5">
        <w:rPr>
          <w:rFonts w:ascii="Arial" w:hAnsi="Arial"/>
          <w:sz w:val="22"/>
          <w:lang w:val="fr-CH"/>
        </w:rPr>
        <w:t>Le / La mandataire s’engage à traiter les données comme le / la mandant· elle-même le ferait et à se conformer aux obligations de garder le secret prescrites par la loi (art. 9 al. 1 LPD). Il / Elle veille aussi à traiter les données personnelles sensibles comme il se doit (art. 5 let. c LPD).</w:t>
      </w:r>
    </w:p>
    <w:p w14:paraId="7DD54F92" w14:textId="77777777" w:rsidR="00D31FB5" w:rsidRPr="00D31FB5" w:rsidRDefault="00D31FB5" w:rsidP="00D31FB5">
      <w:pPr>
        <w:spacing w:after="0" w:line="280" w:lineRule="atLeast"/>
        <w:ind w:left="567"/>
        <w:rPr>
          <w:rFonts w:ascii="Arial" w:hAnsi="Arial" w:cs="Arial"/>
          <w:sz w:val="22"/>
          <w:lang w:val="fr-CH"/>
        </w:rPr>
      </w:pPr>
    </w:p>
    <w:p w14:paraId="7B5A87E0" w14:textId="77777777" w:rsidR="00D31FB5" w:rsidRPr="00D31FB5" w:rsidRDefault="00D31FB5" w:rsidP="00D31FB5">
      <w:pPr>
        <w:spacing w:after="0" w:line="280" w:lineRule="atLeast"/>
        <w:ind w:left="567"/>
        <w:rPr>
          <w:rFonts w:ascii="Arial" w:hAnsi="Arial" w:cs="Arial"/>
          <w:sz w:val="22"/>
          <w:lang w:val="fr-CH"/>
        </w:rPr>
      </w:pPr>
      <w:r w:rsidRPr="00D31FB5">
        <w:rPr>
          <w:rFonts w:ascii="Arial" w:hAnsi="Arial"/>
          <w:sz w:val="22"/>
          <w:lang w:val="fr-CH"/>
        </w:rPr>
        <w:lastRenderedPageBreak/>
        <w:t xml:space="preserve">Le / La mandataire respecte l’ensemble des principes applicables à un traitement conforme à la loi, sûr et dans les règles de l'art de la protection des données. </w:t>
      </w:r>
    </w:p>
    <w:p w14:paraId="5B1B95AF" w14:textId="77777777" w:rsidR="00D31FB5" w:rsidRPr="00D31FB5" w:rsidRDefault="00D31FB5" w:rsidP="00D31FB5">
      <w:pPr>
        <w:spacing w:line="280" w:lineRule="atLeast"/>
        <w:rPr>
          <w:rFonts w:ascii="Arial" w:hAnsi="Arial" w:cs="Arial"/>
          <w:sz w:val="22"/>
          <w:lang w:val="fr-CH"/>
        </w:rPr>
      </w:pPr>
    </w:p>
    <w:p w14:paraId="563C9301" w14:textId="77777777" w:rsidR="00D31FB5" w:rsidRPr="00D31FB5" w:rsidRDefault="00D31FB5" w:rsidP="00F813AE">
      <w:pPr>
        <w:pStyle w:val="berschrift1nummeriert"/>
        <w:spacing w:before="360" w:after="120"/>
      </w:pPr>
      <w:r w:rsidRPr="00D31FB5">
        <w:t>Objet et lieu du traitement</w:t>
      </w:r>
      <w:bookmarkStart w:id="0" w:name="_Ref54626445"/>
    </w:p>
    <w:bookmarkEnd w:id="0"/>
    <w:p w14:paraId="7BDD99C7" w14:textId="1A65718D" w:rsidR="00D31FB5" w:rsidRPr="00D31FB5" w:rsidRDefault="00D31FB5" w:rsidP="00D31FB5">
      <w:pPr>
        <w:pStyle w:val="berschrift2"/>
        <w:spacing w:before="0" w:after="120" w:line="280" w:lineRule="atLeast"/>
        <w:ind w:left="567" w:hanging="567"/>
        <w:rPr>
          <w:rFonts w:ascii="Arial" w:hAnsi="Arial" w:cs="Arial"/>
          <w:b w:val="0"/>
          <w:bCs w:val="0"/>
          <w:sz w:val="22"/>
          <w:szCs w:val="22"/>
          <w:lang w:val="fr-CH"/>
        </w:rPr>
      </w:pPr>
      <w:r>
        <w:rPr>
          <w:rFonts w:ascii="Arial" w:hAnsi="Arial"/>
          <w:b w:val="0"/>
          <w:bCs w:val="0"/>
          <w:sz w:val="22"/>
          <w:szCs w:val="22"/>
          <w:lang w:val="fr-CH"/>
        </w:rPr>
        <w:t>2.1</w:t>
      </w:r>
      <w:r>
        <w:rPr>
          <w:rFonts w:ascii="Arial" w:hAnsi="Arial"/>
          <w:b w:val="0"/>
          <w:bCs w:val="0"/>
          <w:sz w:val="22"/>
          <w:szCs w:val="22"/>
          <w:lang w:val="fr-CH"/>
        </w:rPr>
        <w:tab/>
      </w:r>
      <w:r w:rsidRPr="00D31FB5">
        <w:rPr>
          <w:rFonts w:ascii="Arial" w:hAnsi="Arial"/>
          <w:b w:val="0"/>
          <w:bCs w:val="0"/>
          <w:sz w:val="22"/>
          <w:szCs w:val="22"/>
          <w:lang w:val="fr-CH"/>
        </w:rPr>
        <w:t xml:space="preserve">Le / La mandataire traite les données personnelles sur mandat et selon les directives du / de la mandante dans les buts suivants: </w:t>
      </w:r>
    </w:p>
    <w:p w14:paraId="7F6165FE" w14:textId="77777777" w:rsidR="00D31FB5" w:rsidRPr="00D31FB5" w:rsidRDefault="00D31FB5" w:rsidP="00D31FB5">
      <w:pPr>
        <w:pStyle w:val="Listenabsatz"/>
        <w:numPr>
          <w:ilvl w:val="0"/>
          <w:numId w:val="30"/>
        </w:numPr>
        <w:spacing w:after="0" w:line="280" w:lineRule="atLeast"/>
        <w:ind w:left="1066" w:hanging="357"/>
        <w:rPr>
          <w:rFonts w:ascii="Arial" w:hAnsi="Arial" w:cs="Arial"/>
          <w:sz w:val="22"/>
          <w:highlight w:val="yellow"/>
          <w:lang w:val="fr-CH"/>
        </w:rPr>
      </w:pPr>
      <w:r w:rsidRPr="00D31FB5">
        <w:rPr>
          <w:rFonts w:ascii="Arial" w:hAnsi="Arial"/>
          <w:sz w:val="22"/>
          <w:highlight w:val="yellow"/>
          <w:lang w:val="fr-CH"/>
        </w:rPr>
        <w:t>XXXX</w:t>
      </w:r>
    </w:p>
    <w:p w14:paraId="5692C778" w14:textId="77777777" w:rsidR="00D31FB5" w:rsidRPr="00D31FB5" w:rsidRDefault="00D31FB5" w:rsidP="00D31FB5">
      <w:pPr>
        <w:pStyle w:val="Listenabsatz"/>
        <w:numPr>
          <w:ilvl w:val="0"/>
          <w:numId w:val="30"/>
        </w:numPr>
        <w:spacing w:after="0" w:line="280" w:lineRule="atLeast"/>
        <w:ind w:left="1066" w:hanging="357"/>
        <w:rPr>
          <w:rFonts w:ascii="Arial" w:hAnsi="Arial" w:cs="Arial"/>
          <w:sz w:val="22"/>
          <w:highlight w:val="yellow"/>
          <w:lang w:val="fr-CH"/>
        </w:rPr>
      </w:pPr>
      <w:r w:rsidRPr="00D31FB5">
        <w:rPr>
          <w:rFonts w:ascii="Arial" w:hAnsi="Arial"/>
          <w:sz w:val="22"/>
          <w:highlight w:val="yellow"/>
          <w:lang w:val="fr-CH"/>
        </w:rPr>
        <w:t>YYYYY</w:t>
      </w:r>
    </w:p>
    <w:p w14:paraId="57FB2CB8" w14:textId="77777777" w:rsidR="00D31FB5" w:rsidRPr="00D31FB5" w:rsidRDefault="00D31FB5" w:rsidP="00D31FB5">
      <w:pPr>
        <w:spacing w:after="0" w:line="280" w:lineRule="atLeast"/>
        <w:rPr>
          <w:rFonts w:ascii="Arial" w:hAnsi="Arial" w:cs="Arial"/>
          <w:sz w:val="22"/>
          <w:lang w:val="fr-CH"/>
        </w:rPr>
      </w:pPr>
    </w:p>
    <w:p w14:paraId="59EF7EC9" w14:textId="191CCDEB" w:rsidR="00D31FB5" w:rsidRPr="00D31FB5" w:rsidRDefault="00D31FB5" w:rsidP="00D31FB5">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2.2</w:t>
      </w:r>
      <w:r>
        <w:rPr>
          <w:rFonts w:ascii="Arial" w:hAnsi="Arial"/>
          <w:b w:val="0"/>
          <w:bCs w:val="0"/>
          <w:sz w:val="22"/>
          <w:szCs w:val="22"/>
          <w:lang w:val="fr-CH"/>
        </w:rPr>
        <w:tab/>
      </w:r>
      <w:r w:rsidRPr="00D31FB5">
        <w:rPr>
          <w:rFonts w:ascii="Arial" w:hAnsi="Arial"/>
          <w:b w:val="0"/>
          <w:bCs w:val="0"/>
          <w:sz w:val="22"/>
          <w:szCs w:val="22"/>
          <w:lang w:val="fr-CH"/>
        </w:rPr>
        <w:t xml:space="preserve">Font notamment l’objet d’un traitement de leurs données les catégories de personnes suivantes: </w:t>
      </w:r>
    </w:p>
    <w:p w14:paraId="53DFCD18" w14:textId="77777777" w:rsidR="00D31FB5" w:rsidRPr="00D31FB5" w:rsidRDefault="00D31FB5" w:rsidP="00D31FB5">
      <w:pPr>
        <w:pStyle w:val="Standardtext"/>
        <w:numPr>
          <w:ilvl w:val="0"/>
          <w:numId w:val="31"/>
        </w:numPr>
        <w:spacing w:after="0" w:line="280" w:lineRule="atLeast"/>
        <w:ind w:left="1066" w:hanging="357"/>
        <w:rPr>
          <w:rFonts w:ascii="Arial" w:hAnsi="Arial" w:cs="Arial"/>
          <w:sz w:val="22"/>
          <w:szCs w:val="22"/>
          <w:lang w:val="fr-CH"/>
        </w:rPr>
      </w:pPr>
      <w:r w:rsidRPr="00D31FB5">
        <w:rPr>
          <w:rFonts w:ascii="Arial" w:hAnsi="Arial"/>
          <w:sz w:val="22"/>
          <w:szCs w:val="22"/>
          <w:lang w:val="fr-CH"/>
        </w:rPr>
        <w:t xml:space="preserve">le personnel et les autres auxiliaires du / de la </w:t>
      </w:r>
      <w:proofErr w:type="spellStart"/>
      <w:r w:rsidRPr="00D31FB5">
        <w:rPr>
          <w:rFonts w:ascii="Arial" w:hAnsi="Arial"/>
          <w:sz w:val="22"/>
          <w:szCs w:val="22"/>
          <w:lang w:val="fr-CH"/>
        </w:rPr>
        <w:t>mandant·e</w:t>
      </w:r>
      <w:proofErr w:type="spellEnd"/>
      <w:r w:rsidRPr="00D31FB5">
        <w:rPr>
          <w:rFonts w:ascii="Arial" w:hAnsi="Arial"/>
          <w:sz w:val="22"/>
          <w:szCs w:val="22"/>
          <w:lang w:val="fr-CH"/>
        </w:rPr>
        <w:t xml:space="preserve"> </w:t>
      </w:r>
    </w:p>
    <w:p w14:paraId="4BCBF705" w14:textId="77777777" w:rsidR="00D31FB5" w:rsidRPr="00D31FB5" w:rsidRDefault="00D31FB5" w:rsidP="00D31FB5">
      <w:pPr>
        <w:pStyle w:val="Standardtext"/>
        <w:numPr>
          <w:ilvl w:val="0"/>
          <w:numId w:val="31"/>
        </w:numPr>
        <w:spacing w:after="0" w:line="280" w:lineRule="atLeast"/>
        <w:ind w:left="1066" w:hanging="357"/>
        <w:rPr>
          <w:rFonts w:ascii="Arial" w:hAnsi="Arial" w:cs="Arial"/>
          <w:sz w:val="22"/>
          <w:szCs w:val="22"/>
          <w:lang w:val="fr-CH"/>
        </w:rPr>
      </w:pPr>
      <w:r w:rsidRPr="00D31FB5">
        <w:rPr>
          <w:rFonts w:ascii="Arial" w:hAnsi="Arial"/>
          <w:sz w:val="22"/>
          <w:szCs w:val="22"/>
          <w:lang w:val="fr-CH"/>
        </w:rPr>
        <w:t>la clientèle du / de la mandante ainsi que les personnes assumant la représentation légale de ladite clientèle</w:t>
      </w:r>
    </w:p>
    <w:p w14:paraId="6AD06AD5" w14:textId="77777777" w:rsidR="00D31FB5" w:rsidRPr="00D31FB5" w:rsidRDefault="00D31FB5" w:rsidP="00D31FB5">
      <w:pPr>
        <w:pStyle w:val="Standardtext"/>
        <w:numPr>
          <w:ilvl w:val="0"/>
          <w:numId w:val="31"/>
        </w:numPr>
        <w:spacing w:after="0" w:line="280" w:lineRule="atLeast"/>
        <w:ind w:left="1066" w:hanging="357"/>
        <w:rPr>
          <w:rFonts w:ascii="Arial" w:hAnsi="Arial" w:cs="Arial"/>
          <w:sz w:val="22"/>
          <w:szCs w:val="22"/>
          <w:lang w:val="fr-CH"/>
        </w:rPr>
      </w:pPr>
      <w:r w:rsidRPr="00D31FB5">
        <w:rPr>
          <w:rFonts w:ascii="Arial" w:hAnsi="Arial"/>
          <w:sz w:val="22"/>
          <w:szCs w:val="22"/>
          <w:lang w:val="fr-CH"/>
        </w:rPr>
        <w:t>les prestataires de services (notamment le personnel médical et thérapeutique) de la clientèle</w:t>
      </w:r>
    </w:p>
    <w:p w14:paraId="589F5C6C" w14:textId="77777777" w:rsidR="00D31FB5" w:rsidRPr="00D31FB5" w:rsidRDefault="00D31FB5" w:rsidP="00D31FB5">
      <w:pPr>
        <w:pStyle w:val="Standardtext"/>
        <w:numPr>
          <w:ilvl w:val="0"/>
          <w:numId w:val="31"/>
        </w:numPr>
        <w:spacing w:after="0" w:line="280" w:lineRule="atLeast"/>
        <w:ind w:left="1066" w:hanging="357"/>
        <w:rPr>
          <w:rFonts w:ascii="Arial" w:hAnsi="Arial" w:cs="Arial"/>
          <w:sz w:val="22"/>
          <w:szCs w:val="22"/>
          <w:lang w:val="fr-CH"/>
        </w:rPr>
      </w:pPr>
      <w:r w:rsidRPr="00D31FB5">
        <w:rPr>
          <w:rFonts w:ascii="Arial" w:hAnsi="Arial"/>
          <w:sz w:val="22"/>
          <w:szCs w:val="22"/>
          <w:lang w:val="fr-CH"/>
        </w:rPr>
        <w:t>les autres partenaires contractuels du / de la mandante</w:t>
      </w:r>
    </w:p>
    <w:p w14:paraId="74A97C90" w14:textId="77777777" w:rsidR="00D31FB5" w:rsidRPr="00D31FB5" w:rsidRDefault="00D31FB5" w:rsidP="00D31FB5">
      <w:pPr>
        <w:pStyle w:val="Standardtext"/>
        <w:numPr>
          <w:ilvl w:val="0"/>
          <w:numId w:val="31"/>
        </w:numPr>
        <w:spacing w:after="0" w:line="280" w:lineRule="atLeast"/>
        <w:rPr>
          <w:rFonts w:ascii="Arial" w:hAnsi="Arial" w:cs="Arial"/>
          <w:sz w:val="22"/>
          <w:szCs w:val="22"/>
          <w:lang w:val="fr-CH"/>
        </w:rPr>
      </w:pPr>
      <w:r w:rsidRPr="00D31FB5">
        <w:rPr>
          <w:rFonts w:ascii="Arial" w:hAnsi="Arial"/>
          <w:sz w:val="22"/>
          <w:szCs w:val="22"/>
          <w:lang w:val="fr-CH"/>
        </w:rPr>
        <w:t xml:space="preserve">la clientèle existante et potentielle du / de la mandante. </w:t>
      </w:r>
    </w:p>
    <w:p w14:paraId="251C9EA5" w14:textId="77777777" w:rsidR="00D31FB5" w:rsidRPr="00D31FB5" w:rsidRDefault="00D31FB5" w:rsidP="00D31FB5">
      <w:pPr>
        <w:pStyle w:val="Standardtext"/>
        <w:numPr>
          <w:ilvl w:val="0"/>
          <w:numId w:val="31"/>
        </w:numPr>
        <w:spacing w:after="0" w:line="280" w:lineRule="atLeast"/>
        <w:rPr>
          <w:rFonts w:ascii="Arial" w:hAnsi="Arial" w:cs="Arial"/>
          <w:sz w:val="22"/>
          <w:szCs w:val="22"/>
          <w:highlight w:val="yellow"/>
          <w:lang w:val="fr-CH"/>
        </w:rPr>
      </w:pPr>
      <w:r w:rsidRPr="00D31FB5">
        <w:rPr>
          <w:rFonts w:ascii="Arial" w:hAnsi="Arial"/>
          <w:sz w:val="22"/>
          <w:szCs w:val="22"/>
          <w:highlight w:val="yellow"/>
          <w:lang w:val="fr-CH"/>
        </w:rPr>
        <w:t>XXXX</w:t>
      </w:r>
    </w:p>
    <w:p w14:paraId="55FEDD02" w14:textId="77777777" w:rsidR="00D31FB5" w:rsidRPr="00D31FB5" w:rsidRDefault="00D31FB5" w:rsidP="00D31FB5">
      <w:pPr>
        <w:pStyle w:val="Standardtext"/>
        <w:numPr>
          <w:ilvl w:val="0"/>
          <w:numId w:val="31"/>
        </w:numPr>
        <w:spacing w:after="0" w:line="280" w:lineRule="atLeast"/>
        <w:rPr>
          <w:rFonts w:ascii="Arial" w:hAnsi="Arial" w:cs="Arial"/>
          <w:sz w:val="22"/>
          <w:szCs w:val="22"/>
          <w:highlight w:val="yellow"/>
          <w:lang w:val="fr-CH"/>
        </w:rPr>
      </w:pPr>
      <w:r w:rsidRPr="00D31FB5">
        <w:rPr>
          <w:rFonts w:ascii="Arial" w:hAnsi="Arial"/>
          <w:sz w:val="22"/>
          <w:szCs w:val="22"/>
          <w:highlight w:val="yellow"/>
          <w:lang w:val="fr-CH"/>
        </w:rPr>
        <w:t>YYYYY</w:t>
      </w:r>
    </w:p>
    <w:p w14:paraId="2D7170FE" w14:textId="77777777" w:rsidR="00D31FB5" w:rsidRPr="00D31FB5" w:rsidRDefault="00D31FB5" w:rsidP="00D31FB5">
      <w:pPr>
        <w:pStyle w:val="Standardtext"/>
        <w:spacing w:after="0" w:line="280" w:lineRule="atLeast"/>
        <w:rPr>
          <w:rFonts w:ascii="Arial" w:hAnsi="Arial" w:cs="Arial"/>
          <w:sz w:val="22"/>
          <w:szCs w:val="22"/>
          <w:lang w:val="fr-CH"/>
        </w:rPr>
      </w:pPr>
    </w:p>
    <w:p w14:paraId="74087CE3" w14:textId="671D3142" w:rsidR="00D31FB5" w:rsidRPr="00D31FB5" w:rsidRDefault="00D31FB5" w:rsidP="00D31FB5">
      <w:pPr>
        <w:pStyle w:val="berschrift2"/>
        <w:spacing w:before="0" w:after="0" w:line="280" w:lineRule="atLeast"/>
        <w:rPr>
          <w:rFonts w:ascii="Arial" w:hAnsi="Arial" w:cs="Arial"/>
          <w:b w:val="0"/>
          <w:bCs w:val="0"/>
          <w:sz w:val="22"/>
          <w:szCs w:val="22"/>
          <w:lang w:val="fr-CH"/>
        </w:rPr>
      </w:pPr>
      <w:r>
        <w:rPr>
          <w:rFonts w:ascii="Arial" w:hAnsi="Arial"/>
          <w:b w:val="0"/>
          <w:bCs w:val="0"/>
          <w:sz w:val="22"/>
          <w:szCs w:val="22"/>
          <w:lang w:val="fr-CH"/>
        </w:rPr>
        <w:t>2.3</w:t>
      </w:r>
      <w:r>
        <w:rPr>
          <w:rFonts w:ascii="Arial" w:hAnsi="Arial"/>
          <w:b w:val="0"/>
          <w:bCs w:val="0"/>
          <w:sz w:val="22"/>
          <w:szCs w:val="22"/>
          <w:lang w:val="fr-CH"/>
        </w:rPr>
        <w:tab/>
      </w:r>
      <w:r w:rsidRPr="00D31FB5">
        <w:rPr>
          <w:rFonts w:ascii="Arial" w:hAnsi="Arial"/>
          <w:b w:val="0"/>
          <w:bCs w:val="0"/>
          <w:sz w:val="22"/>
          <w:szCs w:val="22"/>
          <w:lang w:val="fr-CH"/>
        </w:rPr>
        <w:t xml:space="preserve">Le / La mandataire traite en particulier les catégories de données suivantes: </w:t>
      </w:r>
    </w:p>
    <w:p w14:paraId="04AC0EA6" w14:textId="77777777" w:rsidR="00D31FB5" w:rsidRPr="00D31FB5" w:rsidRDefault="00D31FB5" w:rsidP="00D31FB5">
      <w:pPr>
        <w:pStyle w:val="Standardtext"/>
        <w:numPr>
          <w:ilvl w:val="0"/>
          <w:numId w:val="29"/>
        </w:numPr>
        <w:spacing w:after="0" w:line="280" w:lineRule="atLeast"/>
        <w:ind w:left="1066" w:hanging="357"/>
        <w:rPr>
          <w:rFonts w:ascii="Arial" w:hAnsi="Arial" w:cs="Arial"/>
          <w:sz w:val="22"/>
          <w:szCs w:val="22"/>
          <w:lang w:val="fr-CH"/>
        </w:rPr>
      </w:pPr>
      <w:r w:rsidRPr="00D31FB5">
        <w:rPr>
          <w:rFonts w:ascii="Arial" w:hAnsi="Arial"/>
          <w:sz w:val="22"/>
          <w:szCs w:val="22"/>
          <w:lang w:val="fr-CH"/>
        </w:rPr>
        <w:t xml:space="preserve">les données personnelles des </w:t>
      </w:r>
      <w:proofErr w:type="spellStart"/>
      <w:r w:rsidRPr="00D31FB5">
        <w:rPr>
          <w:rFonts w:ascii="Arial" w:hAnsi="Arial"/>
          <w:sz w:val="22"/>
          <w:szCs w:val="22"/>
          <w:lang w:val="fr-CH"/>
        </w:rPr>
        <w:t>résident·es</w:t>
      </w:r>
      <w:proofErr w:type="spellEnd"/>
      <w:r w:rsidRPr="00D31FB5">
        <w:rPr>
          <w:rFonts w:ascii="Arial" w:hAnsi="Arial"/>
          <w:sz w:val="22"/>
          <w:szCs w:val="22"/>
          <w:lang w:val="fr-CH"/>
        </w:rPr>
        <w:t>, notamment leur prénom et leur nom, leur date de naissance, leur sexe, leur nationalité, leur religion et leurs coordonnées (notamment leur adresse e-mail et leur numéro de téléphone); les enregistrements concernant les prestations de soins / d’accompagnement que leur fournit le / la mandante (registres d’évolution, etc.); les informations relatives à leur état de santé (et notamment à leurs traitements médicaux et à leur médication); les documents relatifs aux curatelles et aux assurances de toutes sortes,</w:t>
      </w:r>
    </w:p>
    <w:p w14:paraId="57BAA549" w14:textId="77777777" w:rsidR="00D31FB5" w:rsidRPr="00D31FB5" w:rsidRDefault="00D31FB5" w:rsidP="00D31FB5">
      <w:pPr>
        <w:pStyle w:val="Standardtext"/>
        <w:numPr>
          <w:ilvl w:val="0"/>
          <w:numId w:val="29"/>
        </w:numPr>
        <w:spacing w:after="0" w:line="280" w:lineRule="atLeast"/>
        <w:ind w:left="1066" w:hanging="357"/>
        <w:rPr>
          <w:rFonts w:ascii="Arial" w:hAnsi="Arial" w:cs="Arial"/>
          <w:sz w:val="22"/>
          <w:szCs w:val="22"/>
          <w:lang w:val="fr-CH"/>
        </w:rPr>
      </w:pPr>
      <w:r w:rsidRPr="00D31FB5">
        <w:rPr>
          <w:rFonts w:ascii="Arial" w:hAnsi="Arial"/>
          <w:sz w:val="22"/>
          <w:szCs w:val="22"/>
          <w:lang w:val="fr-CH"/>
        </w:rPr>
        <w:t xml:space="preserve">les données personnelles des personnes assumant la représentation légale des </w:t>
      </w:r>
      <w:proofErr w:type="spellStart"/>
      <w:r w:rsidRPr="00D31FB5">
        <w:rPr>
          <w:rFonts w:ascii="Arial" w:hAnsi="Arial"/>
          <w:sz w:val="22"/>
          <w:szCs w:val="22"/>
          <w:lang w:val="fr-CH"/>
        </w:rPr>
        <w:t>résident·es</w:t>
      </w:r>
      <w:proofErr w:type="spellEnd"/>
      <w:r w:rsidRPr="00D31FB5">
        <w:rPr>
          <w:rFonts w:ascii="Arial" w:hAnsi="Arial"/>
          <w:sz w:val="22"/>
          <w:szCs w:val="22"/>
          <w:lang w:val="fr-CH"/>
        </w:rPr>
        <w:t>, et notamment le prénom et le nom, la date de naissance, le sexe, la nationalité, la religion et les coordonnées desdites personnes (notamment leur adresse e-mail et leur numéro de téléphone);</w:t>
      </w:r>
    </w:p>
    <w:p w14:paraId="2E63B717" w14:textId="77777777" w:rsidR="00D31FB5" w:rsidRPr="00D31FB5" w:rsidRDefault="00D31FB5" w:rsidP="00D31FB5">
      <w:pPr>
        <w:pStyle w:val="Standardtext"/>
        <w:numPr>
          <w:ilvl w:val="0"/>
          <w:numId w:val="29"/>
        </w:numPr>
        <w:spacing w:after="0" w:line="280" w:lineRule="atLeast"/>
        <w:ind w:left="1066" w:hanging="357"/>
        <w:rPr>
          <w:rFonts w:ascii="Arial" w:hAnsi="Arial" w:cs="Arial"/>
          <w:sz w:val="22"/>
          <w:szCs w:val="22"/>
          <w:lang w:val="fr-CH"/>
        </w:rPr>
      </w:pPr>
      <w:r w:rsidRPr="00D31FB5">
        <w:rPr>
          <w:rFonts w:ascii="Arial" w:hAnsi="Arial"/>
          <w:sz w:val="22"/>
          <w:szCs w:val="22"/>
          <w:lang w:val="fr-CH"/>
        </w:rPr>
        <w:t xml:space="preserve">l’ensemble des données personnelles et des coordonnées du personnel nécessaires à la mise en œuvre des rapports de travail (y compris les signalements aux assurances sociales et les décomptes réalisés avec celles-ci) et, le cas échéant, les données relatives à la santé de la clientèle et du personnel du / de la </w:t>
      </w:r>
      <w:proofErr w:type="spellStart"/>
      <w:r w:rsidRPr="00D31FB5">
        <w:rPr>
          <w:rFonts w:ascii="Arial" w:hAnsi="Arial"/>
          <w:sz w:val="22"/>
          <w:szCs w:val="22"/>
          <w:lang w:val="fr-CH"/>
        </w:rPr>
        <w:t>mandant·e</w:t>
      </w:r>
      <w:proofErr w:type="spellEnd"/>
      <w:r w:rsidRPr="00D31FB5">
        <w:rPr>
          <w:rFonts w:ascii="Arial" w:hAnsi="Arial"/>
          <w:sz w:val="22"/>
          <w:szCs w:val="22"/>
          <w:lang w:val="fr-CH"/>
        </w:rPr>
        <w:t xml:space="preserve"> ainsi que, si la loi l’autorise, les informations techniques afférentes à l’utilisation de l’infrastructure TIC du / de la </w:t>
      </w:r>
      <w:proofErr w:type="spellStart"/>
      <w:r w:rsidRPr="00D31FB5">
        <w:rPr>
          <w:rFonts w:ascii="Arial" w:hAnsi="Arial"/>
          <w:sz w:val="22"/>
          <w:szCs w:val="22"/>
          <w:lang w:val="fr-CH"/>
        </w:rPr>
        <w:t>mandant·e</w:t>
      </w:r>
      <w:proofErr w:type="spellEnd"/>
      <w:r w:rsidRPr="00D31FB5">
        <w:rPr>
          <w:rFonts w:ascii="Arial" w:hAnsi="Arial"/>
          <w:sz w:val="22"/>
          <w:szCs w:val="22"/>
          <w:lang w:val="fr-CH"/>
        </w:rPr>
        <w:t xml:space="preserve"> par ladite clientèle et ledit personnel (données de connexion, adresses IP, etc.).</w:t>
      </w:r>
    </w:p>
    <w:p w14:paraId="4273B177" w14:textId="77777777" w:rsidR="00D31FB5" w:rsidRPr="00D31FB5" w:rsidRDefault="00D31FB5" w:rsidP="00D31FB5">
      <w:pPr>
        <w:pStyle w:val="Standardtext"/>
        <w:numPr>
          <w:ilvl w:val="0"/>
          <w:numId w:val="29"/>
        </w:numPr>
        <w:spacing w:after="0" w:line="280" w:lineRule="atLeast"/>
        <w:ind w:left="1066" w:hanging="357"/>
        <w:rPr>
          <w:rFonts w:ascii="Arial" w:hAnsi="Arial" w:cs="Arial"/>
          <w:sz w:val="22"/>
          <w:szCs w:val="22"/>
          <w:highlight w:val="yellow"/>
          <w:lang w:val="fr-CH"/>
        </w:rPr>
      </w:pPr>
      <w:r w:rsidRPr="00D31FB5">
        <w:rPr>
          <w:rFonts w:ascii="Arial" w:hAnsi="Arial"/>
          <w:sz w:val="22"/>
          <w:szCs w:val="22"/>
          <w:highlight w:val="yellow"/>
          <w:lang w:val="fr-CH"/>
        </w:rPr>
        <w:t>XXXX</w:t>
      </w:r>
    </w:p>
    <w:p w14:paraId="6B6C0057" w14:textId="77777777" w:rsidR="00D31FB5" w:rsidRPr="00D31FB5" w:rsidRDefault="00D31FB5" w:rsidP="00D31FB5">
      <w:pPr>
        <w:pStyle w:val="Standardtext"/>
        <w:numPr>
          <w:ilvl w:val="0"/>
          <w:numId w:val="29"/>
        </w:numPr>
        <w:spacing w:after="0" w:line="280" w:lineRule="atLeast"/>
        <w:ind w:left="1066" w:hanging="357"/>
        <w:rPr>
          <w:rFonts w:ascii="Arial" w:hAnsi="Arial" w:cs="Arial"/>
          <w:sz w:val="22"/>
          <w:szCs w:val="22"/>
          <w:highlight w:val="yellow"/>
          <w:lang w:val="fr-CH"/>
        </w:rPr>
      </w:pPr>
      <w:r w:rsidRPr="00D31FB5">
        <w:rPr>
          <w:rFonts w:ascii="Arial" w:hAnsi="Arial"/>
          <w:sz w:val="22"/>
          <w:szCs w:val="22"/>
          <w:highlight w:val="yellow"/>
          <w:lang w:val="fr-CH"/>
        </w:rPr>
        <w:t>YYYYY</w:t>
      </w:r>
    </w:p>
    <w:p w14:paraId="2955E8D7" w14:textId="77777777" w:rsidR="00D31FB5" w:rsidRPr="00D31FB5" w:rsidRDefault="00D31FB5" w:rsidP="00D31FB5">
      <w:pPr>
        <w:pStyle w:val="Standardtext"/>
        <w:spacing w:after="0" w:line="280" w:lineRule="atLeast"/>
        <w:ind w:left="0"/>
        <w:rPr>
          <w:rFonts w:ascii="Arial" w:hAnsi="Arial" w:cs="Arial"/>
          <w:sz w:val="22"/>
          <w:szCs w:val="22"/>
          <w:lang w:val="fr-CH"/>
        </w:rPr>
      </w:pPr>
    </w:p>
    <w:p w14:paraId="5FD254D9" w14:textId="5B391F0C" w:rsidR="00D31FB5" w:rsidRPr="00D31FB5" w:rsidRDefault="00D31FB5" w:rsidP="00D31FB5">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lastRenderedPageBreak/>
        <w:t>2.4</w:t>
      </w:r>
      <w:r>
        <w:rPr>
          <w:rFonts w:ascii="Arial" w:hAnsi="Arial"/>
          <w:b w:val="0"/>
          <w:bCs w:val="0"/>
          <w:sz w:val="22"/>
          <w:szCs w:val="22"/>
          <w:lang w:val="fr-CH"/>
        </w:rPr>
        <w:tab/>
      </w:r>
      <w:r w:rsidRPr="00D31FB5">
        <w:rPr>
          <w:rFonts w:ascii="Arial" w:hAnsi="Arial"/>
          <w:b w:val="0"/>
          <w:bCs w:val="0"/>
          <w:sz w:val="22"/>
          <w:szCs w:val="22"/>
          <w:lang w:val="fr-CH"/>
        </w:rPr>
        <w:t xml:space="preserve">L’accès aux données se fait via leur transmission par le / la </w:t>
      </w:r>
      <w:proofErr w:type="spellStart"/>
      <w:r w:rsidRPr="00D31FB5">
        <w:rPr>
          <w:rFonts w:ascii="Arial" w:hAnsi="Arial"/>
          <w:b w:val="0"/>
          <w:bCs w:val="0"/>
          <w:sz w:val="22"/>
          <w:szCs w:val="22"/>
          <w:lang w:val="fr-CH"/>
        </w:rPr>
        <w:t>mandant·e</w:t>
      </w:r>
      <w:proofErr w:type="spellEnd"/>
      <w:r w:rsidRPr="00D31FB5">
        <w:rPr>
          <w:rFonts w:ascii="Arial" w:hAnsi="Arial"/>
          <w:b w:val="0"/>
          <w:bCs w:val="0"/>
          <w:sz w:val="22"/>
          <w:szCs w:val="22"/>
          <w:lang w:val="fr-CH"/>
        </w:rPr>
        <w:t xml:space="preserve"> ou leur collecte directe par le / la mandataire pour le compte de cette dernière.  </w:t>
      </w:r>
    </w:p>
    <w:p w14:paraId="230DF362" w14:textId="77777777" w:rsidR="00D31FB5" w:rsidRPr="00D31FB5" w:rsidRDefault="00D31FB5" w:rsidP="00D31FB5">
      <w:pPr>
        <w:spacing w:after="0" w:line="280" w:lineRule="atLeast"/>
        <w:rPr>
          <w:rFonts w:ascii="Arial" w:hAnsi="Arial" w:cs="Arial"/>
          <w:sz w:val="22"/>
          <w:lang w:val="fr-CH"/>
        </w:rPr>
      </w:pPr>
    </w:p>
    <w:p w14:paraId="693EB550" w14:textId="44BF5AC5" w:rsidR="00D31FB5" w:rsidRPr="00D31FB5" w:rsidRDefault="00D31FB5" w:rsidP="000F4C0C">
      <w:pPr>
        <w:pStyle w:val="berschrift2"/>
        <w:spacing w:before="0" w:after="120" w:line="280" w:lineRule="atLeast"/>
        <w:ind w:left="567" w:hanging="567"/>
        <w:rPr>
          <w:rFonts w:ascii="Arial" w:hAnsi="Arial" w:cs="Arial"/>
          <w:b w:val="0"/>
          <w:bCs w:val="0"/>
          <w:sz w:val="22"/>
          <w:szCs w:val="22"/>
          <w:lang w:val="fr-CH"/>
        </w:rPr>
      </w:pPr>
      <w:r>
        <w:rPr>
          <w:rFonts w:ascii="Arial" w:hAnsi="Arial"/>
          <w:b w:val="0"/>
          <w:bCs w:val="0"/>
          <w:sz w:val="22"/>
          <w:szCs w:val="22"/>
          <w:lang w:val="fr-CH"/>
        </w:rPr>
        <w:t>2.5</w:t>
      </w:r>
      <w:r>
        <w:rPr>
          <w:rFonts w:ascii="Arial" w:hAnsi="Arial"/>
          <w:b w:val="0"/>
          <w:bCs w:val="0"/>
          <w:sz w:val="22"/>
          <w:szCs w:val="22"/>
          <w:lang w:val="fr-CH"/>
        </w:rPr>
        <w:tab/>
      </w:r>
      <w:r w:rsidRPr="00D31FB5">
        <w:rPr>
          <w:rFonts w:ascii="Arial" w:hAnsi="Arial"/>
          <w:b w:val="0"/>
          <w:bCs w:val="0"/>
          <w:sz w:val="22"/>
          <w:szCs w:val="22"/>
          <w:lang w:val="fr-CH"/>
        </w:rPr>
        <w:t xml:space="preserve">Le / La mandataire s’engage à ne réaliser et à ne faire réaliser l’ensemble des traitements de données objets du présent contrat qu’en Suisse. </w:t>
      </w:r>
    </w:p>
    <w:p w14:paraId="25BEBF8A" w14:textId="77777777" w:rsidR="00D31FB5" w:rsidRPr="00D31FB5" w:rsidRDefault="00D31FB5" w:rsidP="000F4C0C">
      <w:pPr>
        <w:pStyle w:val="berschrift2"/>
        <w:spacing w:before="0" w:after="0" w:line="280" w:lineRule="atLeast"/>
        <w:ind w:left="567"/>
        <w:rPr>
          <w:rFonts w:ascii="Arial" w:hAnsi="Arial" w:cs="Arial"/>
          <w:b w:val="0"/>
          <w:bCs w:val="0"/>
          <w:sz w:val="22"/>
          <w:szCs w:val="22"/>
          <w:lang w:val="fr-CH"/>
        </w:rPr>
      </w:pPr>
      <w:r w:rsidRPr="00D31FB5">
        <w:rPr>
          <w:rFonts w:ascii="Arial" w:hAnsi="Arial"/>
          <w:b w:val="0"/>
          <w:bCs w:val="0"/>
          <w:sz w:val="22"/>
          <w:szCs w:val="22"/>
          <w:lang w:val="fr-CH"/>
        </w:rPr>
        <w:t>Il / Elle veille aussi à ce que ses partenaires contractuels et ses auxiliaires fournissent ou garantissent leurs prestations en Suisse et à ce que la communication de données à des infrastructures d’hébergement (services de comptabilités et serveurs mails ou cloud notamment) situés à l’étranger ne se fasse que dans les États satisfaisant à l’ensemble des exigences posées par l’art. 16 al. 1 LPD.</w:t>
      </w:r>
    </w:p>
    <w:p w14:paraId="21C6E62E" w14:textId="77777777" w:rsidR="00D31FB5" w:rsidRPr="00857464" w:rsidRDefault="00D31FB5" w:rsidP="000F4C0C">
      <w:pPr>
        <w:spacing w:after="120" w:line="280" w:lineRule="atLeast"/>
        <w:rPr>
          <w:rFonts w:ascii="Arial" w:hAnsi="Arial" w:cs="Arial"/>
          <w:sz w:val="24"/>
          <w:lang w:val="fr-CH"/>
        </w:rPr>
      </w:pPr>
    </w:p>
    <w:p w14:paraId="51A96660" w14:textId="77777777" w:rsidR="00D31FB5" w:rsidRPr="00857464" w:rsidRDefault="00D31FB5" w:rsidP="00F813AE">
      <w:pPr>
        <w:pStyle w:val="berschrift1nummeriert"/>
        <w:spacing w:before="360" w:after="120"/>
        <w:rPr>
          <w:rFonts w:cs="Arial"/>
          <w:szCs w:val="24"/>
          <w:lang w:val="fr-CH"/>
        </w:rPr>
      </w:pPr>
      <w:r w:rsidRPr="00857464">
        <w:rPr>
          <w:lang w:val="fr-CH"/>
        </w:rPr>
        <w:t>Droits et obligations de chaque Partie</w:t>
      </w:r>
    </w:p>
    <w:p w14:paraId="47AE7B5E" w14:textId="68CE8C03" w:rsidR="00D31FB5" w:rsidRPr="000F4C0C" w:rsidRDefault="000F4C0C" w:rsidP="000F4C0C">
      <w:pPr>
        <w:pStyle w:val="berschrift2"/>
        <w:spacing w:before="0" w:after="0" w:line="280" w:lineRule="atLeast"/>
        <w:ind w:left="567" w:hanging="567"/>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Le / La mandataire confirme qu’elle connaît les dispositions légales relatives à la protection des données, que les personnes engagées par lui / elle les connaissent aussi et que toutes les entités impliquées dans le traitement se sont engagées par écrit à respecter leur obligation de confidentialité.</w:t>
      </w:r>
    </w:p>
    <w:p w14:paraId="0BBF9F97" w14:textId="77777777" w:rsidR="00D31FB5" w:rsidRPr="000F4C0C" w:rsidRDefault="00D31FB5" w:rsidP="000F4C0C">
      <w:pPr>
        <w:spacing w:after="0" w:line="280" w:lineRule="atLeast"/>
        <w:contextualSpacing/>
        <w:rPr>
          <w:rFonts w:cstheme="minorHAnsi"/>
          <w:sz w:val="22"/>
          <w:lang w:val="fr-CH"/>
        </w:rPr>
      </w:pPr>
    </w:p>
    <w:p w14:paraId="515A208C" w14:textId="0E6A8A9D" w:rsidR="00D31FB5" w:rsidRPr="000F4C0C" w:rsidRDefault="000F4C0C" w:rsidP="000F4C0C">
      <w:pPr>
        <w:pStyle w:val="berschrift2"/>
        <w:spacing w:before="0" w:after="0" w:line="280" w:lineRule="atLeast"/>
        <w:ind w:left="567" w:hanging="567"/>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3.2</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 / La mandataire n’a le droit de traiter l’ensemble des données que pour remplir des objectifs précis, dans le cadre de son mandat et conformément aux directives du /de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sauf si la loi l’oblige spécifiquement à les traiter. Dans ce dernier cas, le / la mandataire informe le /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de cette obligation avant de traiter les données, sauf si la loi lui interdit de le faire. Le / La mandataire n’utilise les données qui lui ont été confiées ou qu’il/elle a lui-/elle-même collectées en vue de les traiter dans aucun autre but et ne le fait en particulier pas pour répondre à des objectifs propres. Il/Elle ne transmet en outre lesdites données à des tiers que pour remplir l’objectif convenu. </w:t>
      </w:r>
    </w:p>
    <w:p w14:paraId="099F79A6" w14:textId="77777777" w:rsidR="00D31FB5" w:rsidRPr="000F4C0C" w:rsidRDefault="00D31FB5" w:rsidP="000F4C0C">
      <w:pPr>
        <w:spacing w:after="0" w:line="280" w:lineRule="atLeast"/>
        <w:contextualSpacing/>
        <w:rPr>
          <w:rFonts w:cstheme="minorHAnsi"/>
          <w:sz w:val="22"/>
          <w:lang w:val="fr-CH"/>
        </w:rPr>
      </w:pPr>
    </w:p>
    <w:p w14:paraId="460A802A" w14:textId="48E02715" w:rsidR="00D31FB5" w:rsidRPr="000F4C0C" w:rsidRDefault="000F4C0C" w:rsidP="000F4C0C">
      <w:pPr>
        <w:pStyle w:val="berschrift2"/>
        <w:spacing w:before="0" w:after="0" w:line="280" w:lineRule="atLeast"/>
        <w:ind w:left="567" w:hanging="567"/>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3.3</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Le/La mandataire respecte les directives qui lui sont transmises par le /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dans le cadre de la présente convention en ce qui concerne notamment l’utilisation des données, le type et l’étendue de leur traitement ainsi que la procédure à suivre pour y procéder et les mesures relatives à leur protection et à leur destruction.  Quand le / la mandataire estime qu’une directive enfreint des prescriptions légales, il / elle en informe immédiatement le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Le / La mandataire peut suspendre l’exécution de la directive jusqu’à ce que ladite exécution soit expressément confirmée par le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w:t>
      </w:r>
    </w:p>
    <w:p w14:paraId="1BE3A134" w14:textId="77777777" w:rsidR="00D31FB5" w:rsidRPr="000F4C0C" w:rsidRDefault="00D31FB5" w:rsidP="000F4C0C">
      <w:pPr>
        <w:spacing w:after="0" w:line="280" w:lineRule="atLeast"/>
        <w:contextualSpacing/>
        <w:rPr>
          <w:rFonts w:cstheme="minorHAnsi"/>
          <w:sz w:val="22"/>
          <w:lang w:val="fr-CH"/>
        </w:rPr>
      </w:pPr>
    </w:p>
    <w:p w14:paraId="06AC087C" w14:textId="77777777" w:rsidR="00D31FB5" w:rsidRPr="000F4C0C" w:rsidRDefault="00D31FB5" w:rsidP="000F4C0C">
      <w:pPr>
        <w:spacing w:after="0" w:line="280" w:lineRule="atLeast"/>
        <w:ind w:left="680"/>
        <w:contextualSpacing/>
        <w:rPr>
          <w:rFonts w:cstheme="minorHAnsi"/>
          <w:sz w:val="22"/>
          <w:lang w:val="fr-CH"/>
        </w:rPr>
      </w:pPr>
      <w:r w:rsidRPr="000F4C0C">
        <w:rPr>
          <w:rFonts w:cstheme="minorHAnsi"/>
          <w:sz w:val="22"/>
          <w:lang w:val="fr-CH"/>
        </w:rPr>
        <w:t xml:space="preserve">Le/La </w:t>
      </w:r>
      <w:proofErr w:type="spellStart"/>
      <w:r w:rsidRPr="000F4C0C">
        <w:rPr>
          <w:rFonts w:cstheme="minorHAnsi"/>
          <w:sz w:val="22"/>
          <w:lang w:val="fr-CH"/>
        </w:rPr>
        <w:t>mandant·e</w:t>
      </w:r>
      <w:proofErr w:type="spellEnd"/>
      <w:r w:rsidRPr="000F4C0C">
        <w:rPr>
          <w:rFonts w:cstheme="minorHAnsi"/>
          <w:sz w:val="22"/>
          <w:lang w:val="fr-CH"/>
        </w:rPr>
        <w:t xml:space="preserve"> assigne l’ensemble de ses mandats et de ses directives par écrit. Dans les cas urgents, il / elle peut communiquer ses directives par oral et les confirmer ensuite immédiatement par écrit ou par courriel (sous forme de texte).</w:t>
      </w:r>
    </w:p>
    <w:p w14:paraId="10CE2031" w14:textId="77777777" w:rsidR="00D31FB5" w:rsidRPr="000F4C0C" w:rsidRDefault="00D31FB5" w:rsidP="000F4C0C">
      <w:pPr>
        <w:spacing w:after="0" w:line="280" w:lineRule="atLeast"/>
        <w:ind w:left="680"/>
        <w:contextualSpacing/>
        <w:rPr>
          <w:rFonts w:cstheme="minorHAnsi"/>
          <w:sz w:val="22"/>
          <w:lang w:val="fr-CH"/>
        </w:rPr>
      </w:pPr>
    </w:p>
    <w:p w14:paraId="4EB5B28B" w14:textId="77777777" w:rsidR="00D31FB5" w:rsidRPr="000F4C0C" w:rsidRDefault="00D31FB5" w:rsidP="000F4C0C">
      <w:pPr>
        <w:spacing w:after="0" w:line="280" w:lineRule="atLeast"/>
        <w:ind w:left="680"/>
        <w:contextualSpacing/>
        <w:rPr>
          <w:rFonts w:cstheme="minorHAnsi"/>
          <w:sz w:val="22"/>
          <w:lang w:val="fr-CH"/>
        </w:rPr>
      </w:pPr>
      <w:r w:rsidRPr="000F4C0C">
        <w:rPr>
          <w:rFonts w:cstheme="minorHAnsi"/>
          <w:sz w:val="22"/>
          <w:lang w:val="fr-CH"/>
        </w:rPr>
        <w:t>Les personnes suivantes sont compétentes pour appliquer le présent contrat et fournir ou recevoir des mandats, des directives et d’autres informations:</w:t>
      </w:r>
    </w:p>
    <w:p w14:paraId="2B8F67EC" w14:textId="77777777" w:rsidR="00D31FB5" w:rsidRPr="000F4C0C" w:rsidRDefault="00D31FB5" w:rsidP="000F4C0C">
      <w:pPr>
        <w:pStyle w:val="Listenabsatz"/>
        <w:numPr>
          <w:ilvl w:val="0"/>
          <w:numId w:val="32"/>
        </w:numPr>
        <w:spacing w:after="0" w:line="280" w:lineRule="atLeast"/>
        <w:rPr>
          <w:rFonts w:cstheme="minorHAnsi"/>
          <w:sz w:val="22"/>
          <w:lang w:val="fr-CH"/>
        </w:rPr>
      </w:pPr>
      <w:r w:rsidRPr="000F4C0C">
        <w:rPr>
          <w:rFonts w:cstheme="minorHAnsi"/>
          <w:sz w:val="22"/>
          <w:lang w:val="fr-CH"/>
        </w:rPr>
        <w:t xml:space="preserve">pour immédiatement le /la </w:t>
      </w:r>
      <w:proofErr w:type="spellStart"/>
      <w:r w:rsidRPr="000F4C0C">
        <w:rPr>
          <w:rFonts w:cstheme="minorHAnsi"/>
          <w:sz w:val="22"/>
          <w:lang w:val="fr-CH"/>
        </w:rPr>
        <w:t>mandant·e</w:t>
      </w:r>
      <w:proofErr w:type="spellEnd"/>
      <w:r w:rsidRPr="000F4C0C">
        <w:rPr>
          <w:rFonts w:cstheme="minorHAnsi"/>
          <w:sz w:val="22"/>
          <w:lang w:val="fr-CH"/>
        </w:rPr>
        <w:t xml:space="preserve">: </w:t>
      </w:r>
      <w:r w:rsidRPr="000F4C0C">
        <w:rPr>
          <w:rFonts w:cstheme="minorHAnsi"/>
          <w:sz w:val="22"/>
          <w:highlight w:val="yellow"/>
          <w:lang w:val="fr-CH"/>
        </w:rPr>
        <w:t>AAAAAA</w:t>
      </w:r>
    </w:p>
    <w:p w14:paraId="37929204" w14:textId="77777777" w:rsidR="00D31FB5" w:rsidRPr="000F4C0C" w:rsidRDefault="00D31FB5" w:rsidP="000F4C0C">
      <w:pPr>
        <w:pStyle w:val="Listenabsatz"/>
        <w:numPr>
          <w:ilvl w:val="0"/>
          <w:numId w:val="32"/>
        </w:numPr>
        <w:spacing w:after="0" w:line="280" w:lineRule="atLeast"/>
        <w:rPr>
          <w:rFonts w:cstheme="minorHAnsi"/>
          <w:sz w:val="22"/>
          <w:lang w:val="fr-CH"/>
        </w:rPr>
      </w:pPr>
      <w:r w:rsidRPr="000F4C0C">
        <w:rPr>
          <w:rFonts w:cstheme="minorHAnsi"/>
          <w:sz w:val="22"/>
          <w:lang w:val="fr-CH"/>
        </w:rPr>
        <w:t xml:space="preserve">pour le / la mandataire: </w:t>
      </w:r>
      <w:r w:rsidRPr="000F4C0C">
        <w:rPr>
          <w:rFonts w:cstheme="minorHAnsi"/>
          <w:sz w:val="22"/>
          <w:highlight w:val="yellow"/>
          <w:lang w:val="fr-CH"/>
        </w:rPr>
        <w:t>BBBBBB</w:t>
      </w:r>
    </w:p>
    <w:p w14:paraId="0CF86FA9" w14:textId="77777777" w:rsidR="00D31FB5" w:rsidRPr="000F4C0C" w:rsidRDefault="00D31FB5" w:rsidP="000F4C0C">
      <w:pPr>
        <w:spacing w:after="0" w:line="280" w:lineRule="atLeast"/>
        <w:ind w:left="680"/>
        <w:contextualSpacing/>
        <w:rPr>
          <w:rFonts w:cstheme="minorHAnsi"/>
          <w:sz w:val="22"/>
          <w:lang w:val="fr-CH"/>
        </w:rPr>
      </w:pPr>
    </w:p>
    <w:p w14:paraId="31E04F75" w14:textId="77777777" w:rsidR="00D31FB5" w:rsidRPr="000F4C0C" w:rsidRDefault="00D31FB5" w:rsidP="000F4C0C">
      <w:pPr>
        <w:spacing w:after="0" w:line="280" w:lineRule="atLeast"/>
        <w:ind w:left="680"/>
        <w:contextualSpacing/>
        <w:rPr>
          <w:rFonts w:cstheme="minorHAnsi"/>
          <w:sz w:val="22"/>
          <w:lang w:val="fr-CH"/>
        </w:rPr>
      </w:pPr>
      <w:r w:rsidRPr="000F4C0C">
        <w:rPr>
          <w:rFonts w:cstheme="minorHAnsi"/>
          <w:sz w:val="22"/>
          <w:lang w:val="fr-CH"/>
        </w:rPr>
        <w:lastRenderedPageBreak/>
        <w:t>Si les personnes susmentionnées changent ou sont durablement empêchées d’assumer leurs fonctions, celles qui leurs succèdent ou qui les représentent doivent en aviser l’autre Partie dès que possible, par écrit ou par voie électronique.</w:t>
      </w:r>
    </w:p>
    <w:p w14:paraId="055503AA" w14:textId="77777777" w:rsidR="00D31FB5" w:rsidRPr="000F4C0C" w:rsidRDefault="00D31FB5" w:rsidP="000F4C0C">
      <w:pPr>
        <w:spacing w:after="0" w:line="280" w:lineRule="atLeast"/>
        <w:ind w:left="680"/>
        <w:contextualSpacing/>
        <w:rPr>
          <w:rFonts w:cstheme="minorHAnsi"/>
          <w:sz w:val="22"/>
          <w:lang w:val="fr-CH"/>
        </w:rPr>
      </w:pPr>
    </w:p>
    <w:p w14:paraId="297A412A" w14:textId="74E37E14" w:rsidR="00D31FB5" w:rsidRPr="000F4C0C" w:rsidRDefault="000F4C0C" w:rsidP="000F4C0C">
      <w:pPr>
        <w:pStyle w:val="berschrift2"/>
        <w:spacing w:before="0" w:after="0" w:line="280" w:lineRule="atLeast"/>
        <w:ind w:left="567" w:hanging="567"/>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3.4</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 / La mandataire s’engage à tenir un registre des activités de traitement des données objets du présent contrat et à en garantir sur demande l’accès au / à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à tout moment.</w:t>
      </w:r>
    </w:p>
    <w:p w14:paraId="5222A8C5" w14:textId="77777777" w:rsidR="00D31FB5" w:rsidRPr="000F4C0C" w:rsidRDefault="00D31FB5" w:rsidP="000F4C0C">
      <w:pPr>
        <w:spacing w:after="0" w:line="280" w:lineRule="atLeast"/>
        <w:contextualSpacing/>
        <w:rPr>
          <w:rFonts w:cstheme="minorHAnsi"/>
          <w:sz w:val="22"/>
          <w:lang w:val="fr-CH"/>
        </w:rPr>
      </w:pPr>
    </w:p>
    <w:p w14:paraId="16B17678" w14:textId="5AA05991" w:rsidR="00D31FB5" w:rsidRPr="000F4C0C" w:rsidRDefault="000F4C0C" w:rsidP="000F4C0C">
      <w:pPr>
        <w:pStyle w:val="berschrift2"/>
        <w:spacing w:before="0" w:after="0" w:line="280" w:lineRule="atLeast"/>
        <w:ind w:left="567" w:hanging="567"/>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3.5</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Le / La mandataire garantit, par des mesures techniques et organisationnelles appropriées, la sécurité et la protection complète des données traitées et des droits des personnes concernées par lesdites données. Il / Elle le fait en particulier en ce qui concerne la confidentialité (notamment via des restrictions d’accès) et l’intégrité des données (par exemple via un contrôle des saisies). Le / La mandataire garantit aussi que les systèmes utilisés sont disponibles et suffisamment résistants.</w:t>
      </w:r>
      <w:r>
        <w:rPr>
          <w:rFonts w:asciiTheme="minorHAnsi" w:hAnsiTheme="minorHAnsi" w:cstheme="minorHAnsi"/>
          <w:b w:val="0"/>
          <w:bCs w:val="0"/>
          <w:sz w:val="22"/>
          <w:szCs w:val="22"/>
          <w:lang w:val="fr-CH"/>
        </w:rPr>
        <w:br/>
      </w:r>
    </w:p>
    <w:p w14:paraId="311A9876" w14:textId="5498FBDF" w:rsidR="00D31FB5" w:rsidRPr="000F4C0C" w:rsidRDefault="00D31FB5" w:rsidP="000F4C0C">
      <w:pPr>
        <w:keepNext/>
        <w:keepLines/>
        <w:spacing w:after="0" w:line="280" w:lineRule="atLeast"/>
        <w:ind w:left="567"/>
        <w:contextualSpacing/>
        <w:outlineLvl w:val="1"/>
        <w:rPr>
          <w:rFonts w:cstheme="minorHAnsi"/>
          <w:sz w:val="22"/>
          <w:lang w:val="fr-CH"/>
        </w:rPr>
      </w:pPr>
      <w:r w:rsidRPr="000F4C0C">
        <w:rPr>
          <w:rFonts w:cstheme="minorHAnsi"/>
          <w:sz w:val="22"/>
          <w:lang w:val="fr-CH"/>
        </w:rPr>
        <w:t xml:space="preserve">Le / La mandataire démontre de façon appropriée que les mesures ont effectivement été prises. Il / Elle met en place une procédure pour contrôler régulièrement l’efficacité de ses mesures techniques et organisationnelles et il / elle adapte continuellement ses mesures en fonction des résultats de ces contrôles et des expériences faites. Il / Elle documente aussi les modifications effectuées et en informe le / la </w:t>
      </w:r>
      <w:proofErr w:type="spellStart"/>
      <w:r w:rsidRPr="000F4C0C">
        <w:rPr>
          <w:rFonts w:cstheme="minorHAnsi"/>
          <w:sz w:val="22"/>
          <w:lang w:val="fr-CH"/>
        </w:rPr>
        <w:t>mandant·e</w:t>
      </w:r>
      <w:proofErr w:type="spellEnd"/>
      <w:r w:rsidRPr="000F4C0C">
        <w:rPr>
          <w:rFonts w:cstheme="minorHAnsi"/>
          <w:sz w:val="22"/>
          <w:lang w:val="fr-CH"/>
        </w:rPr>
        <w:t>.</w:t>
      </w:r>
      <w:r w:rsidR="000F4C0C">
        <w:rPr>
          <w:rFonts w:cstheme="minorHAnsi"/>
          <w:sz w:val="22"/>
          <w:lang w:val="fr-CH"/>
        </w:rPr>
        <w:br/>
      </w:r>
    </w:p>
    <w:p w14:paraId="6457A98D" w14:textId="77777777" w:rsidR="00D31FB5" w:rsidRPr="000F4C0C" w:rsidRDefault="00D31FB5" w:rsidP="000F4C0C">
      <w:pPr>
        <w:keepNext/>
        <w:keepLines/>
        <w:spacing w:after="0" w:line="280" w:lineRule="atLeast"/>
        <w:ind w:left="567"/>
        <w:contextualSpacing/>
        <w:outlineLvl w:val="1"/>
        <w:rPr>
          <w:rFonts w:cstheme="minorHAnsi"/>
          <w:sz w:val="22"/>
          <w:lang w:val="fr-CH"/>
        </w:rPr>
      </w:pPr>
      <w:r w:rsidRPr="000F4C0C">
        <w:rPr>
          <w:rFonts w:cstheme="minorHAnsi"/>
          <w:sz w:val="22"/>
          <w:lang w:val="fr-CH"/>
        </w:rPr>
        <w:t xml:space="preserve">Si les mesures de sécurité prises ne répondent pas ou plus aux exigences du / de la </w:t>
      </w:r>
      <w:proofErr w:type="spellStart"/>
      <w:r w:rsidRPr="000F4C0C">
        <w:rPr>
          <w:rFonts w:cstheme="minorHAnsi"/>
          <w:sz w:val="22"/>
          <w:lang w:val="fr-CH"/>
        </w:rPr>
        <w:t>mandant·e</w:t>
      </w:r>
      <w:proofErr w:type="spellEnd"/>
      <w:r w:rsidRPr="000F4C0C">
        <w:rPr>
          <w:rFonts w:cstheme="minorHAnsi"/>
          <w:sz w:val="22"/>
          <w:lang w:val="fr-CH"/>
        </w:rPr>
        <w:t>, le / la mandataire en informe ce dernier / cette dernière immédiatement après avoir constaté l’insuffisance.</w:t>
      </w:r>
    </w:p>
    <w:p w14:paraId="12107964" w14:textId="77777777" w:rsidR="00D31FB5" w:rsidRPr="000F4C0C" w:rsidRDefault="00D31FB5" w:rsidP="000F4C0C">
      <w:pPr>
        <w:spacing w:after="0" w:line="280" w:lineRule="atLeast"/>
        <w:ind w:left="680"/>
        <w:contextualSpacing/>
        <w:rPr>
          <w:rFonts w:cstheme="minorHAnsi"/>
          <w:sz w:val="22"/>
          <w:lang w:val="fr-CH"/>
        </w:rPr>
      </w:pPr>
    </w:p>
    <w:p w14:paraId="1D0DABC6" w14:textId="274EA119"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3.6</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 / La mandataire communique immédiatement au / à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par voie électronique ou écrite, l’existence d’un soupçon concret de violation ou d’une violation effective de la sécurité des données au sein de l’organisation. </w:t>
      </w:r>
    </w:p>
    <w:p w14:paraId="3083987B" w14:textId="77777777" w:rsidR="00D31FB5" w:rsidRPr="000F4C0C" w:rsidRDefault="00D31FB5" w:rsidP="000F4C0C">
      <w:pPr>
        <w:spacing w:after="0" w:line="280" w:lineRule="atLeast"/>
        <w:contextualSpacing/>
        <w:rPr>
          <w:rFonts w:cstheme="minorHAnsi"/>
          <w:sz w:val="22"/>
          <w:lang w:val="fr-CH"/>
        </w:rPr>
      </w:pPr>
    </w:p>
    <w:p w14:paraId="437D8073" w14:textId="688F83A9"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3.7</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 / La mandataire ne réalise que sur ordre express du / 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des traitements de données susceptibles d’entraîner des risques élevés pour la personnalité ou les droits fondamentaux des personnes concernées par ces données au sens de l’art. 22 LPD ou un profilage (art. 5 let. f LPD). </w:t>
      </w:r>
    </w:p>
    <w:p w14:paraId="40B5867B" w14:textId="77777777" w:rsidR="00D31FB5" w:rsidRPr="000F4C0C" w:rsidRDefault="00D31FB5" w:rsidP="000F4C0C">
      <w:pPr>
        <w:spacing w:after="0" w:line="280" w:lineRule="atLeast"/>
        <w:contextualSpacing/>
        <w:rPr>
          <w:rFonts w:cstheme="minorHAnsi"/>
          <w:sz w:val="22"/>
          <w:lang w:val="fr-CH"/>
        </w:rPr>
      </w:pPr>
    </w:p>
    <w:p w14:paraId="0EF4FA33" w14:textId="2A7D35BC"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3.8</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Le/La mandataire veille à séparer strictement les données qu’il/elle traite pour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de ses autres données. Il/Elle signale les supports de données émanant du / 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ou utilisés par ce dernier / cette dernière et veille à ce que les personnes non autorisées ne puissent pas y accéder. Le / La mandataire ne réalise pas de copies ni de duplicatas des données, que celles-ci soient numériques ou analogiques, sans l’accord du / 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Ne sont pas concernées par la présente disposition les copies de sécurité, les sauvegardes régulières et les autres mesures qui doivent être prises pour traiter les données dans les règles de l’art et se conformer à des obligations légales. </w:t>
      </w:r>
    </w:p>
    <w:p w14:paraId="672F1E03" w14:textId="77777777" w:rsidR="00D31FB5" w:rsidRPr="000F4C0C" w:rsidRDefault="00D31FB5" w:rsidP="000F4C0C">
      <w:pPr>
        <w:spacing w:after="0" w:line="280" w:lineRule="atLeast"/>
        <w:contextualSpacing/>
        <w:rPr>
          <w:rFonts w:cstheme="minorHAnsi"/>
          <w:sz w:val="22"/>
          <w:lang w:val="fr-CH"/>
        </w:rPr>
      </w:pPr>
    </w:p>
    <w:p w14:paraId="159F4EBB" w14:textId="0C037EF2"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lastRenderedPageBreak/>
        <w:t>3.9</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a le droit de s’assurer, avant et pendant le traitement des données, du respect par le la mandataire des prescriptions légales et de la convention contractuelle et d’évaluer les mesures prises par celui-ci/celle-ci.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peut aussi mandater un tiers pour ce faire.</w:t>
      </w:r>
      <w:r>
        <w:rPr>
          <w:rFonts w:asciiTheme="minorHAnsi" w:hAnsiTheme="minorHAnsi" w:cstheme="minorHAnsi"/>
          <w:b w:val="0"/>
          <w:bCs w:val="0"/>
          <w:sz w:val="22"/>
          <w:szCs w:val="22"/>
          <w:lang w:val="fr-CH"/>
        </w:rPr>
        <w:br/>
      </w:r>
    </w:p>
    <w:p w14:paraId="1B9C1628" w14:textId="7D29B0B9" w:rsidR="00D31FB5" w:rsidRPr="000F4C0C" w:rsidRDefault="00D31FB5" w:rsidP="000F4C0C">
      <w:pPr>
        <w:pStyle w:val="berschrift2"/>
        <w:spacing w:before="0" w:after="0" w:line="280" w:lineRule="atLeast"/>
        <w:ind w:left="567"/>
        <w:contextualSpacing/>
        <w:rPr>
          <w:rFonts w:asciiTheme="minorHAnsi" w:hAnsiTheme="minorHAnsi" w:cstheme="minorHAnsi"/>
          <w:b w:val="0"/>
          <w:bCs w:val="0"/>
          <w:sz w:val="22"/>
          <w:szCs w:val="22"/>
          <w:lang w:val="fr-CH"/>
        </w:rPr>
      </w:pPr>
      <w:r w:rsidRPr="000F4C0C">
        <w:rPr>
          <w:rFonts w:asciiTheme="minorHAnsi" w:hAnsiTheme="minorHAnsi" w:cstheme="minorHAnsi"/>
          <w:b w:val="0"/>
          <w:bCs w:val="0"/>
          <w:sz w:val="22"/>
          <w:szCs w:val="22"/>
          <w:lang w:val="fr-CH"/>
        </w:rPr>
        <w:t>Le/La mandataire communique aux personnes chargées de contrôler le respect des exigences légales tous les renseignements requis et leur permet de consulter les documents, les processus, etc. dont elles ont besoin.</w:t>
      </w:r>
      <w:r w:rsidR="000F4C0C">
        <w:rPr>
          <w:rFonts w:asciiTheme="minorHAnsi" w:hAnsiTheme="minorHAnsi" w:cstheme="minorHAnsi"/>
          <w:b w:val="0"/>
          <w:bCs w:val="0"/>
          <w:sz w:val="22"/>
          <w:szCs w:val="22"/>
          <w:lang w:val="fr-CH"/>
        </w:rPr>
        <w:br/>
      </w:r>
    </w:p>
    <w:p w14:paraId="4E0AB52D" w14:textId="436DACDB" w:rsidR="00D31FB5" w:rsidRPr="000F4C0C" w:rsidRDefault="00D31FB5" w:rsidP="000F4C0C">
      <w:pPr>
        <w:pStyle w:val="berschrift2"/>
        <w:spacing w:before="0" w:after="0" w:line="280" w:lineRule="atLeast"/>
        <w:ind w:left="567"/>
        <w:contextualSpacing/>
        <w:rPr>
          <w:rFonts w:asciiTheme="minorHAnsi" w:hAnsiTheme="minorHAnsi" w:cstheme="minorHAnsi"/>
          <w:b w:val="0"/>
          <w:bCs w:val="0"/>
          <w:sz w:val="22"/>
          <w:szCs w:val="22"/>
          <w:lang w:val="fr-CH"/>
        </w:rPr>
      </w:pPr>
      <w:r w:rsidRPr="000F4C0C">
        <w:rPr>
          <w:rFonts w:asciiTheme="minorHAnsi" w:hAnsiTheme="minorHAnsi" w:cstheme="minorHAnsi"/>
          <w:b w:val="0"/>
          <w:bCs w:val="0"/>
          <w:sz w:val="22"/>
          <w:szCs w:val="22"/>
          <w:lang w:val="fr-CH"/>
        </w:rPr>
        <w:t>Le/La mandataire peut refuser les contrôles réalisés par des tiers parce que ces derniers sont des concurrents ou pour d’autres justes motifs.</w:t>
      </w:r>
      <w:r w:rsidR="000F4C0C">
        <w:rPr>
          <w:rFonts w:asciiTheme="minorHAnsi" w:hAnsiTheme="minorHAnsi" w:cstheme="minorHAnsi"/>
          <w:b w:val="0"/>
          <w:bCs w:val="0"/>
          <w:sz w:val="22"/>
          <w:szCs w:val="22"/>
          <w:lang w:val="fr-CH"/>
        </w:rPr>
        <w:br/>
      </w:r>
    </w:p>
    <w:p w14:paraId="0BD5657A" w14:textId="77777777" w:rsidR="00D31FB5" w:rsidRPr="000F4C0C" w:rsidRDefault="00D31FB5" w:rsidP="000F4C0C">
      <w:pPr>
        <w:pStyle w:val="berschrift2"/>
        <w:spacing w:before="0" w:after="0" w:line="280" w:lineRule="atLeast"/>
        <w:ind w:left="567"/>
        <w:contextualSpacing/>
        <w:rPr>
          <w:rFonts w:asciiTheme="minorHAnsi" w:hAnsiTheme="minorHAnsi" w:cstheme="minorHAnsi"/>
          <w:b w:val="0"/>
          <w:bCs w:val="0"/>
          <w:sz w:val="22"/>
          <w:szCs w:val="22"/>
          <w:lang w:val="fr-CH"/>
        </w:rPr>
      </w:pPr>
      <w:r w:rsidRPr="000F4C0C">
        <w:rPr>
          <w:rFonts w:asciiTheme="minorHAnsi" w:hAnsiTheme="minorHAnsi" w:cstheme="minorHAnsi"/>
          <w:b w:val="0"/>
          <w:bCs w:val="0"/>
          <w:sz w:val="22"/>
          <w:szCs w:val="22"/>
          <w:lang w:val="fr-CH"/>
        </w:rPr>
        <w:t xml:space="preserve">En cas de soupçon justifié de traitement illégal ou de violation de la présente convention, le/la </w:t>
      </w:r>
      <w:proofErr w:type="spellStart"/>
      <w:r w:rsidRPr="000F4C0C">
        <w:rPr>
          <w:rFonts w:asciiTheme="minorHAnsi" w:hAnsiTheme="minorHAnsi" w:cstheme="minorHAnsi"/>
          <w:b w:val="0"/>
          <w:bCs w:val="0"/>
          <w:sz w:val="22"/>
          <w:szCs w:val="22"/>
          <w:lang w:val="fr-CH"/>
        </w:rPr>
        <w:t>mandant·e</w:t>
      </w:r>
      <w:proofErr w:type="spellEnd"/>
      <w:r w:rsidRPr="000F4C0C">
        <w:rPr>
          <w:rFonts w:asciiTheme="minorHAnsi" w:hAnsiTheme="minorHAnsi" w:cstheme="minorHAnsi"/>
          <w:b w:val="0"/>
          <w:bCs w:val="0"/>
          <w:sz w:val="22"/>
          <w:szCs w:val="22"/>
          <w:lang w:val="fr-CH"/>
        </w:rPr>
        <w:t xml:space="preserve"> peut réaliser ou faire réaliser chez le/la mandataire des contrôles inopinés.</w:t>
      </w:r>
    </w:p>
    <w:p w14:paraId="14A2C2E7" w14:textId="77777777" w:rsidR="00D31FB5" w:rsidRPr="000F4C0C" w:rsidRDefault="00D31FB5" w:rsidP="000F4C0C">
      <w:pPr>
        <w:spacing w:after="0" w:line="280" w:lineRule="atLeast"/>
        <w:contextualSpacing/>
        <w:rPr>
          <w:rFonts w:cstheme="minorHAnsi"/>
          <w:sz w:val="22"/>
          <w:lang w:val="fr-CH"/>
        </w:rPr>
      </w:pPr>
    </w:p>
    <w:p w14:paraId="431BD9A1" w14:textId="313260BB"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3.10</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Les exigences posées dans la présente convention s’appliquent sans restriction au traitement de données dans des logements privés (home office). Le/La mandataire doit veiller à ce que lesdits traitements soient soumis à un niveau de protection et de sécurité des données au moins comparable au sien. </w:t>
      </w:r>
    </w:p>
    <w:p w14:paraId="1E78DACB" w14:textId="77777777" w:rsidR="00D31FB5" w:rsidRPr="000F4C0C" w:rsidRDefault="00D31FB5" w:rsidP="000F4C0C">
      <w:pPr>
        <w:spacing w:after="0" w:line="280" w:lineRule="atLeast"/>
        <w:contextualSpacing/>
        <w:rPr>
          <w:rFonts w:cstheme="minorHAnsi"/>
          <w:sz w:val="22"/>
          <w:lang w:val="fr-CH"/>
        </w:rPr>
      </w:pPr>
    </w:p>
    <w:p w14:paraId="1D6E6767" w14:textId="5EB6601E"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3.11</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Les données traitées dans le cadre du chiffre 2 ne sont corrigées, restreintes, bloquées ou supprimées au cas par cas par le/la mandataire que conformément à la présente convention ou suite à une directive spéciale écrite de la mandante. La mandataire se conforme à tout moment aux directives spéciales du / 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y compris après la résiliation du présent contrat. </w:t>
      </w:r>
      <w:r>
        <w:rPr>
          <w:rFonts w:asciiTheme="minorHAnsi" w:hAnsiTheme="minorHAnsi" w:cstheme="minorHAnsi"/>
          <w:b w:val="0"/>
          <w:bCs w:val="0"/>
          <w:sz w:val="22"/>
          <w:szCs w:val="22"/>
          <w:lang w:val="fr-CH"/>
        </w:rPr>
        <w:br/>
      </w:r>
      <w:r w:rsidR="00D31FB5" w:rsidRPr="000F4C0C">
        <w:rPr>
          <w:rFonts w:asciiTheme="minorHAnsi" w:hAnsiTheme="minorHAnsi" w:cstheme="minorHAnsi"/>
          <w:b w:val="0"/>
          <w:bCs w:val="0"/>
          <w:sz w:val="22"/>
          <w:szCs w:val="22"/>
          <w:lang w:val="fr-CH"/>
        </w:rPr>
        <w:t xml:space="preserve"> </w:t>
      </w:r>
    </w:p>
    <w:p w14:paraId="2F81A31A" w14:textId="77777777" w:rsidR="00D31FB5" w:rsidRPr="000F4C0C" w:rsidRDefault="00D31FB5" w:rsidP="000F4C0C">
      <w:pPr>
        <w:spacing w:after="0" w:line="280" w:lineRule="atLeast"/>
        <w:ind w:left="567"/>
        <w:contextualSpacing/>
        <w:rPr>
          <w:rFonts w:cstheme="minorHAnsi"/>
          <w:sz w:val="22"/>
          <w:lang w:val="fr-CH"/>
        </w:rPr>
      </w:pPr>
      <w:r w:rsidRPr="000F4C0C">
        <w:rPr>
          <w:rFonts w:cstheme="minorHAnsi"/>
          <w:sz w:val="22"/>
          <w:lang w:val="fr-CH"/>
        </w:rPr>
        <w:t xml:space="preserve">Si le/la </w:t>
      </w:r>
      <w:proofErr w:type="spellStart"/>
      <w:r w:rsidRPr="000F4C0C">
        <w:rPr>
          <w:rFonts w:cstheme="minorHAnsi"/>
          <w:sz w:val="22"/>
          <w:lang w:val="fr-CH"/>
        </w:rPr>
        <w:t>mandant·e</w:t>
      </w:r>
      <w:proofErr w:type="spellEnd"/>
      <w:r w:rsidRPr="000F4C0C">
        <w:rPr>
          <w:rFonts w:cstheme="minorHAnsi"/>
          <w:sz w:val="22"/>
          <w:lang w:val="fr-CH"/>
        </w:rPr>
        <w:t xml:space="preserve"> est dans l’impossibilité de corriger ou de restreindre le traitement de données pour assurer leur protection, elle supprime ou détruit lesdites données, conformément au droit, sur la base d’une instruction écrite spécifique du </w:t>
      </w:r>
      <w:r w:rsidRPr="000F4C0C">
        <w:rPr>
          <w:rFonts w:cstheme="minorHAnsi"/>
          <w:sz w:val="22"/>
        </w:rPr>
        <w:t xml:space="preserve">/ </w:t>
      </w:r>
      <w:r w:rsidRPr="000F4C0C">
        <w:rPr>
          <w:rFonts w:cstheme="minorHAnsi"/>
          <w:sz w:val="22"/>
          <w:lang w:val="fr-CH"/>
        </w:rPr>
        <w:t xml:space="preserve">de la </w:t>
      </w:r>
      <w:proofErr w:type="spellStart"/>
      <w:r w:rsidRPr="000F4C0C">
        <w:rPr>
          <w:rFonts w:cstheme="minorHAnsi"/>
          <w:sz w:val="22"/>
          <w:lang w:val="fr-CH"/>
        </w:rPr>
        <w:t>mandant·e</w:t>
      </w:r>
      <w:proofErr w:type="spellEnd"/>
      <w:r w:rsidRPr="000F4C0C">
        <w:rPr>
          <w:rFonts w:cstheme="minorHAnsi"/>
          <w:sz w:val="22"/>
          <w:lang w:val="fr-CH"/>
        </w:rPr>
        <w:t>, ou il/elle les restitue d’une façon adéquate au / à la mandataire.</w:t>
      </w:r>
    </w:p>
    <w:p w14:paraId="1B5AD744" w14:textId="77777777" w:rsidR="00D31FB5" w:rsidRPr="000F4C0C" w:rsidRDefault="00D31FB5" w:rsidP="000F4C0C">
      <w:pPr>
        <w:spacing w:after="0" w:line="280" w:lineRule="atLeast"/>
        <w:contextualSpacing/>
        <w:rPr>
          <w:rFonts w:cstheme="minorHAnsi"/>
          <w:sz w:val="22"/>
          <w:lang w:val="fr-CH"/>
        </w:rPr>
      </w:pPr>
    </w:p>
    <w:p w14:paraId="070115BC" w14:textId="203B3384"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3.12</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Le/La mandataire informe immédiatement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des contrôles et des examens réalisés par les autorités de surveillance ainsi que des autres mesures prises par elles dans le cadre d’une procédure administrative ou pénale en lien avec le présent mandat. Le/La mandataire discute dans ce cas au préalable avec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sidDel="00FB268C">
        <w:rPr>
          <w:rFonts w:asciiTheme="minorHAnsi" w:hAnsiTheme="minorHAnsi" w:cstheme="minorHAnsi"/>
          <w:b w:val="0"/>
          <w:bCs w:val="0"/>
          <w:sz w:val="22"/>
          <w:szCs w:val="22"/>
          <w:lang w:val="fr-CH"/>
        </w:rPr>
        <w:t xml:space="preserve"> </w:t>
      </w:r>
      <w:r w:rsidR="00D31FB5" w:rsidRPr="000F4C0C">
        <w:rPr>
          <w:rFonts w:asciiTheme="minorHAnsi" w:hAnsiTheme="minorHAnsi" w:cstheme="minorHAnsi"/>
          <w:b w:val="0"/>
          <w:bCs w:val="0"/>
          <w:sz w:val="22"/>
          <w:szCs w:val="22"/>
          <w:lang w:val="fr-CH"/>
        </w:rPr>
        <w:t xml:space="preserve">d’une éventuelle coopération directe avec les autorités. </w:t>
      </w:r>
    </w:p>
    <w:p w14:paraId="4FAB9274" w14:textId="77777777" w:rsidR="00D31FB5" w:rsidRPr="000F4C0C" w:rsidRDefault="00D31FB5" w:rsidP="000F4C0C">
      <w:pPr>
        <w:spacing w:after="0" w:line="280" w:lineRule="atLeast"/>
        <w:contextualSpacing/>
        <w:rPr>
          <w:rFonts w:cstheme="minorHAnsi"/>
          <w:sz w:val="22"/>
          <w:lang w:val="fr-CH"/>
        </w:rPr>
      </w:pPr>
    </w:p>
    <w:p w14:paraId="041E5F16" w14:textId="29B1233C"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3.13</w:t>
      </w:r>
      <w:r>
        <w:rPr>
          <w:rFonts w:asciiTheme="minorHAnsi" w:hAnsiTheme="minorHAnsi" w:cstheme="minorHAnsi"/>
          <w:b w:val="0"/>
          <w:bCs w:val="0"/>
          <w:sz w:val="22"/>
          <w:szCs w:val="22"/>
          <w:lang w:val="fr-CH"/>
        </w:rPr>
        <w:tab/>
        <w:t>S</w:t>
      </w:r>
      <w:r w:rsidR="00D31FB5" w:rsidRPr="000F4C0C">
        <w:rPr>
          <w:rFonts w:asciiTheme="minorHAnsi" w:hAnsiTheme="minorHAnsi" w:cstheme="minorHAnsi"/>
          <w:b w:val="0"/>
          <w:bCs w:val="0"/>
          <w:sz w:val="22"/>
          <w:szCs w:val="22"/>
          <w:lang w:val="fr-CH"/>
        </w:rPr>
        <w:t xml:space="preserve">i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sidDel="00FB268C">
        <w:rPr>
          <w:rFonts w:asciiTheme="minorHAnsi" w:hAnsiTheme="minorHAnsi" w:cstheme="minorHAnsi"/>
          <w:b w:val="0"/>
          <w:bCs w:val="0"/>
          <w:sz w:val="22"/>
          <w:szCs w:val="22"/>
          <w:lang w:val="fr-CH"/>
        </w:rPr>
        <w:t xml:space="preserve"> </w:t>
      </w:r>
      <w:r w:rsidR="00D31FB5" w:rsidRPr="000F4C0C">
        <w:rPr>
          <w:rFonts w:asciiTheme="minorHAnsi" w:hAnsiTheme="minorHAnsi" w:cstheme="minorHAnsi"/>
          <w:b w:val="0"/>
          <w:bCs w:val="0"/>
          <w:sz w:val="22"/>
          <w:szCs w:val="22"/>
          <w:lang w:val="fr-CH"/>
        </w:rPr>
        <w:t xml:space="preserve">constate des erreurs dans les résultats du traitement des </w:t>
      </w:r>
      <w:proofErr w:type="spellStart"/>
      <w:r w:rsidR="00D31FB5" w:rsidRPr="000F4C0C">
        <w:rPr>
          <w:rFonts w:asciiTheme="minorHAnsi" w:hAnsiTheme="minorHAnsi" w:cstheme="minorHAnsi"/>
          <w:b w:val="0"/>
          <w:bCs w:val="0"/>
          <w:sz w:val="22"/>
          <w:szCs w:val="22"/>
          <w:lang w:val="fr-CH"/>
        </w:rPr>
        <w:t>donnes</w:t>
      </w:r>
      <w:proofErr w:type="spellEnd"/>
      <w:r w:rsidR="00D31FB5" w:rsidRPr="000F4C0C">
        <w:rPr>
          <w:rFonts w:asciiTheme="minorHAnsi" w:hAnsiTheme="minorHAnsi" w:cstheme="minorHAnsi"/>
          <w:b w:val="0"/>
          <w:bCs w:val="0"/>
          <w:sz w:val="22"/>
          <w:szCs w:val="22"/>
          <w:lang w:val="fr-CH"/>
        </w:rPr>
        <w:t xml:space="preserve"> ou des insuffisances en matière de droit de la protection des données, il/elle doit en informer le/la mandataire immédiatement et de manière exhaustive.  </w:t>
      </w:r>
    </w:p>
    <w:p w14:paraId="1C327489" w14:textId="77777777" w:rsidR="00D31FB5" w:rsidRPr="000F4C0C" w:rsidRDefault="00D31FB5" w:rsidP="000F4C0C">
      <w:pPr>
        <w:spacing w:after="0" w:line="280" w:lineRule="atLeast"/>
        <w:contextualSpacing/>
        <w:rPr>
          <w:rFonts w:cstheme="minorHAnsi"/>
          <w:sz w:val="22"/>
          <w:lang w:val="fr-CH"/>
        </w:rPr>
      </w:pPr>
    </w:p>
    <w:p w14:paraId="56AD5F52" w14:textId="1A4E3A1C"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lastRenderedPageBreak/>
        <w:t>3.14</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Si des données du/de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sont menacées par des saisies ou des réquisitions chez le/la mandataire, par une procédure d’insolvabilité ou de faillite ou par d’autres mesures prises par les autorités ou par des tiers, le/la mandataire doit immédiatement en informer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En pareil cas, le/la mandataire indique immédiatement à toutes les personnes impliquées que lesdites données appartiennent au / à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  </w:t>
      </w:r>
    </w:p>
    <w:p w14:paraId="542EA56E" w14:textId="77777777" w:rsidR="00D31FB5" w:rsidRPr="000F4C0C" w:rsidRDefault="00D31FB5" w:rsidP="000F4C0C">
      <w:pPr>
        <w:spacing w:after="0" w:line="280" w:lineRule="atLeast"/>
        <w:contextualSpacing/>
        <w:rPr>
          <w:rFonts w:cstheme="minorHAnsi"/>
          <w:sz w:val="22"/>
          <w:lang w:val="fr-CH"/>
        </w:rPr>
      </w:pPr>
    </w:p>
    <w:p w14:paraId="1C8D423B" w14:textId="56DE07A4"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3.15</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Le/La mandataire ne communique aucun renseignement aux personnes faisant valoir leur droit d’accès à leurs données personnelles </w:t>
      </w:r>
      <w:r w:rsidR="00D31FB5" w:rsidRPr="000F4C0C">
        <w:rPr>
          <w:rFonts w:asciiTheme="minorHAnsi" w:hAnsiTheme="minorHAnsi" w:cstheme="minorHAnsi"/>
          <w:b w:val="0"/>
          <w:bCs w:val="0"/>
          <w:sz w:val="22"/>
          <w:szCs w:val="22"/>
        </w:rPr>
        <w:t>(art. 25ss. LPD)</w:t>
      </w:r>
      <w:r w:rsidR="00D31FB5" w:rsidRPr="000F4C0C">
        <w:rPr>
          <w:rFonts w:asciiTheme="minorHAnsi" w:hAnsiTheme="minorHAnsi" w:cstheme="minorHAnsi"/>
          <w:b w:val="0"/>
          <w:bCs w:val="0"/>
          <w:sz w:val="22"/>
          <w:szCs w:val="22"/>
          <w:lang w:val="fr-CH"/>
        </w:rPr>
        <w:t xml:space="preserve"> et ne leur remet ou ne transmet en aucun cas des données personnelles (art. 28ss. LPD). En cas de questions, il/elle les renvoie au / à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w:t>
      </w:r>
    </w:p>
    <w:p w14:paraId="7232A008" w14:textId="77777777" w:rsidR="00D31FB5" w:rsidRPr="000F4C0C" w:rsidRDefault="00D31FB5" w:rsidP="000F4C0C">
      <w:pPr>
        <w:spacing w:after="0" w:line="280" w:lineRule="atLeast"/>
        <w:ind w:left="567"/>
        <w:contextualSpacing/>
        <w:rPr>
          <w:rFonts w:cstheme="minorHAnsi"/>
          <w:sz w:val="22"/>
          <w:lang w:val="fr-CH"/>
        </w:rPr>
      </w:pPr>
      <w:r w:rsidRPr="000F4C0C">
        <w:rPr>
          <w:rFonts w:cstheme="minorHAnsi"/>
          <w:sz w:val="22"/>
          <w:lang w:val="fr-CH"/>
        </w:rPr>
        <w:t xml:space="preserve">Le/La mandataire soutient le/la </w:t>
      </w:r>
      <w:proofErr w:type="spellStart"/>
      <w:r w:rsidRPr="000F4C0C">
        <w:rPr>
          <w:rFonts w:cstheme="minorHAnsi"/>
          <w:sz w:val="22"/>
          <w:lang w:val="fr-CH"/>
        </w:rPr>
        <w:t>mandant·e</w:t>
      </w:r>
      <w:proofErr w:type="spellEnd"/>
      <w:r w:rsidRPr="000F4C0C">
        <w:rPr>
          <w:rFonts w:cstheme="minorHAnsi"/>
          <w:sz w:val="22"/>
          <w:lang w:val="fr-CH"/>
        </w:rPr>
        <w:t xml:space="preserve"> dans la satisfaction des obligations susmentionnées.</w:t>
      </w:r>
    </w:p>
    <w:p w14:paraId="1B324181" w14:textId="77777777" w:rsidR="00D31FB5" w:rsidRPr="000F4C0C" w:rsidRDefault="00D31FB5" w:rsidP="000F4C0C">
      <w:pPr>
        <w:spacing w:after="0" w:line="280" w:lineRule="atLeast"/>
        <w:contextualSpacing/>
        <w:rPr>
          <w:rFonts w:cstheme="minorHAnsi"/>
          <w:sz w:val="22"/>
          <w:lang w:val="fr-CH"/>
        </w:rPr>
      </w:pPr>
    </w:p>
    <w:p w14:paraId="7207A93C" w14:textId="6198F334" w:rsidR="00D31FB5" w:rsidRPr="000F4C0C" w:rsidRDefault="000F4C0C" w:rsidP="000F4C0C">
      <w:pPr>
        <w:pStyle w:val="berschrift2"/>
        <w:spacing w:before="0" w:after="0" w:line="280" w:lineRule="atLeast"/>
        <w:ind w:left="567" w:hanging="567"/>
        <w:contextualSpacing/>
        <w:rPr>
          <w:rFonts w:asciiTheme="minorHAnsi" w:hAnsiTheme="minorHAnsi" w:cstheme="minorHAnsi"/>
          <w:b w:val="0"/>
          <w:bCs w:val="0"/>
          <w:sz w:val="22"/>
          <w:szCs w:val="22"/>
          <w:lang w:val="fr-CH"/>
        </w:rPr>
      </w:pPr>
      <w:r>
        <w:rPr>
          <w:rFonts w:asciiTheme="minorHAnsi" w:hAnsiTheme="minorHAnsi" w:cstheme="minorHAnsi"/>
          <w:b w:val="0"/>
          <w:bCs w:val="0"/>
          <w:sz w:val="22"/>
          <w:szCs w:val="22"/>
          <w:lang w:val="fr-CH"/>
        </w:rPr>
        <w:t>3.16</w:t>
      </w:r>
      <w:r>
        <w:rPr>
          <w:rFonts w:asciiTheme="minorHAnsi" w:hAnsiTheme="minorHAnsi" w:cstheme="minorHAnsi"/>
          <w:b w:val="0"/>
          <w:bCs w:val="0"/>
          <w:sz w:val="22"/>
          <w:szCs w:val="22"/>
          <w:lang w:val="fr-CH"/>
        </w:rPr>
        <w:tab/>
      </w:r>
      <w:r w:rsidR="00D31FB5" w:rsidRPr="000F4C0C">
        <w:rPr>
          <w:rFonts w:asciiTheme="minorHAnsi" w:hAnsiTheme="minorHAnsi" w:cstheme="minorHAnsi"/>
          <w:b w:val="0"/>
          <w:bCs w:val="0"/>
          <w:sz w:val="22"/>
          <w:szCs w:val="22"/>
          <w:lang w:val="fr-CH"/>
        </w:rPr>
        <w:t xml:space="preserve">Si une personne concernée par les données ou un tiers fait, sur la base du présent contrat, valoir à l’encontre du / de 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des exigences en matière de droit de la protection des données, le/la mandataire s’engage à mettre en œuvre ce qui est raisonnablement exigible pour soutenir le/la </w:t>
      </w:r>
      <w:proofErr w:type="spellStart"/>
      <w:r w:rsidR="00D31FB5" w:rsidRPr="000F4C0C">
        <w:rPr>
          <w:rFonts w:asciiTheme="minorHAnsi" w:hAnsiTheme="minorHAnsi" w:cstheme="minorHAnsi"/>
          <w:b w:val="0"/>
          <w:bCs w:val="0"/>
          <w:sz w:val="22"/>
          <w:szCs w:val="22"/>
          <w:lang w:val="fr-CH"/>
        </w:rPr>
        <w:t>mandant·e</w:t>
      </w:r>
      <w:proofErr w:type="spellEnd"/>
      <w:r w:rsidR="00D31FB5" w:rsidRPr="000F4C0C">
        <w:rPr>
          <w:rFonts w:asciiTheme="minorHAnsi" w:hAnsiTheme="minorHAnsi" w:cstheme="minorHAnsi"/>
          <w:b w:val="0"/>
          <w:bCs w:val="0"/>
          <w:sz w:val="22"/>
          <w:szCs w:val="22"/>
          <w:lang w:val="fr-CH"/>
        </w:rPr>
        <w:t xml:space="preserve"> dans la sauvegarde de ses intérêts et ce, sans recevoir de rémunération spécifique. </w:t>
      </w:r>
    </w:p>
    <w:p w14:paraId="2AF4458E" w14:textId="77777777" w:rsidR="00D31FB5" w:rsidRPr="000F4C0C" w:rsidRDefault="00D31FB5" w:rsidP="000F4C0C">
      <w:pPr>
        <w:pStyle w:val="berschrift2"/>
        <w:keepNext w:val="0"/>
        <w:keepLines w:val="0"/>
        <w:spacing w:before="0" w:after="0" w:line="280" w:lineRule="atLeast"/>
        <w:ind w:left="567"/>
        <w:contextualSpacing/>
        <w:rPr>
          <w:rFonts w:asciiTheme="minorHAnsi" w:hAnsiTheme="minorHAnsi" w:cstheme="minorHAnsi"/>
          <w:b w:val="0"/>
          <w:bCs w:val="0"/>
          <w:sz w:val="22"/>
          <w:szCs w:val="22"/>
          <w:lang w:val="fr-CH"/>
        </w:rPr>
      </w:pPr>
      <w:r w:rsidRPr="000F4C0C">
        <w:rPr>
          <w:rFonts w:asciiTheme="minorHAnsi" w:hAnsiTheme="minorHAnsi" w:cstheme="minorHAnsi"/>
          <w:b w:val="0"/>
          <w:bCs w:val="0"/>
          <w:sz w:val="22"/>
          <w:szCs w:val="22"/>
          <w:lang w:val="fr-CH"/>
        </w:rPr>
        <w:t xml:space="preserve">Il en va de même si le/la </w:t>
      </w:r>
      <w:proofErr w:type="spellStart"/>
      <w:r w:rsidRPr="000F4C0C">
        <w:rPr>
          <w:rFonts w:asciiTheme="minorHAnsi" w:hAnsiTheme="minorHAnsi" w:cstheme="minorHAnsi"/>
          <w:b w:val="0"/>
          <w:bCs w:val="0"/>
          <w:sz w:val="22"/>
          <w:szCs w:val="22"/>
          <w:lang w:val="fr-CH"/>
        </w:rPr>
        <w:t>mandant·e</w:t>
      </w:r>
      <w:proofErr w:type="spellEnd"/>
      <w:r w:rsidRPr="000F4C0C">
        <w:rPr>
          <w:rFonts w:asciiTheme="minorHAnsi" w:hAnsiTheme="minorHAnsi" w:cstheme="minorHAnsi"/>
          <w:b w:val="0"/>
          <w:bCs w:val="0"/>
          <w:sz w:val="22"/>
          <w:szCs w:val="22"/>
          <w:lang w:val="fr-CH"/>
        </w:rPr>
        <w:t xml:space="preserve"> est </w:t>
      </w:r>
      <w:proofErr w:type="spellStart"/>
      <w:r w:rsidRPr="000F4C0C">
        <w:rPr>
          <w:rFonts w:asciiTheme="minorHAnsi" w:hAnsiTheme="minorHAnsi" w:cstheme="minorHAnsi"/>
          <w:b w:val="0"/>
          <w:bCs w:val="0"/>
          <w:sz w:val="22"/>
          <w:szCs w:val="22"/>
          <w:lang w:val="fr-CH"/>
        </w:rPr>
        <w:t>soumis·e</w:t>
      </w:r>
      <w:proofErr w:type="spellEnd"/>
      <w:r w:rsidRPr="000F4C0C">
        <w:rPr>
          <w:rFonts w:asciiTheme="minorHAnsi" w:hAnsiTheme="minorHAnsi" w:cstheme="minorHAnsi"/>
          <w:b w:val="0"/>
          <w:bCs w:val="0"/>
          <w:sz w:val="22"/>
          <w:szCs w:val="22"/>
          <w:lang w:val="fr-CH"/>
        </w:rPr>
        <w:t xml:space="preserve">, dans le cadre du traitement des données conformément au présent contrat, à un contrôle des autorités de surveillance ou est </w:t>
      </w:r>
      <w:proofErr w:type="spellStart"/>
      <w:r w:rsidRPr="000F4C0C">
        <w:rPr>
          <w:rFonts w:asciiTheme="minorHAnsi" w:hAnsiTheme="minorHAnsi" w:cstheme="minorHAnsi"/>
          <w:b w:val="0"/>
          <w:bCs w:val="0"/>
          <w:sz w:val="22"/>
          <w:szCs w:val="22"/>
          <w:lang w:val="fr-CH"/>
        </w:rPr>
        <w:t>impliqué·e</w:t>
      </w:r>
      <w:proofErr w:type="spellEnd"/>
      <w:r w:rsidRPr="000F4C0C">
        <w:rPr>
          <w:rFonts w:asciiTheme="minorHAnsi" w:hAnsiTheme="minorHAnsi" w:cstheme="minorHAnsi"/>
          <w:b w:val="0"/>
          <w:bCs w:val="0"/>
          <w:sz w:val="22"/>
          <w:szCs w:val="22"/>
          <w:lang w:val="fr-CH"/>
        </w:rPr>
        <w:t xml:space="preserve"> dans une procédure administrative ou pénale.</w:t>
      </w:r>
    </w:p>
    <w:p w14:paraId="781D1BA5" w14:textId="77777777" w:rsidR="00D31FB5" w:rsidRPr="000F4C0C" w:rsidRDefault="00D31FB5" w:rsidP="000F4C0C">
      <w:pPr>
        <w:spacing w:after="0" w:line="280" w:lineRule="atLeast"/>
        <w:contextualSpacing/>
        <w:rPr>
          <w:rFonts w:cstheme="minorHAnsi"/>
          <w:sz w:val="22"/>
          <w:lang w:val="fr-CH"/>
        </w:rPr>
      </w:pPr>
    </w:p>
    <w:p w14:paraId="7FB0DED7" w14:textId="77777777" w:rsidR="00D31FB5" w:rsidRPr="00857464" w:rsidRDefault="00D31FB5" w:rsidP="00F813AE">
      <w:pPr>
        <w:pStyle w:val="berschrift1nummeriert"/>
        <w:spacing w:before="360" w:after="120"/>
        <w:rPr>
          <w:rFonts w:cs="Arial"/>
          <w:szCs w:val="24"/>
          <w:lang w:val="fr-CH"/>
        </w:rPr>
      </w:pPr>
      <w:r w:rsidRPr="00857464">
        <w:rPr>
          <w:lang w:val="fr-CH"/>
        </w:rPr>
        <w:t>Transmission du contrat</w:t>
      </w:r>
    </w:p>
    <w:p w14:paraId="29216872" w14:textId="77777777" w:rsidR="00D31FB5" w:rsidRPr="000F4C0C" w:rsidRDefault="00D31FB5" w:rsidP="000F4C0C">
      <w:pPr>
        <w:pStyle w:val="berschrift2"/>
        <w:spacing w:before="0" w:after="0" w:line="280" w:lineRule="atLeast"/>
        <w:rPr>
          <w:rFonts w:ascii="Arial" w:hAnsi="Arial" w:cs="Arial"/>
          <w:b w:val="0"/>
          <w:bCs w:val="0"/>
          <w:sz w:val="22"/>
          <w:szCs w:val="22"/>
          <w:lang w:val="fr-CH"/>
        </w:rPr>
      </w:pPr>
      <w:r w:rsidRPr="000F4C0C">
        <w:rPr>
          <w:rFonts w:ascii="Arial" w:hAnsi="Arial"/>
          <w:b w:val="0"/>
          <w:bCs w:val="0"/>
          <w:sz w:val="22"/>
          <w:szCs w:val="22"/>
          <w:lang w:val="fr-CH"/>
        </w:rPr>
        <w:t xml:space="preserve">Le/La </w:t>
      </w:r>
      <w:proofErr w:type="spellStart"/>
      <w:r w:rsidRPr="000F4C0C">
        <w:rPr>
          <w:rFonts w:ascii="Arial" w:hAnsi="Arial"/>
          <w:b w:val="0"/>
          <w:bCs w:val="0"/>
          <w:sz w:val="22"/>
          <w:szCs w:val="22"/>
          <w:lang w:val="fr-CH"/>
        </w:rPr>
        <w:t>mandant·e</w:t>
      </w:r>
      <w:proofErr w:type="spellEnd"/>
      <w:r w:rsidRPr="000F4C0C">
        <w:rPr>
          <w:rFonts w:ascii="Arial" w:hAnsi="Arial"/>
          <w:b w:val="0"/>
          <w:bCs w:val="0"/>
          <w:sz w:val="22"/>
          <w:szCs w:val="22"/>
          <w:lang w:val="fr-CH"/>
        </w:rPr>
        <w:t xml:space="preserve"> se doit d’accepter, aux conditions suivantes, que le/la mandataire sous-traite le présent mandat et transmette à ses entités sous-traitantes des données personnelles:</w:t>
      </w:r>
    </w:p>
    <w:p w14:paraId="01B09C82" w14:textId="77777777" w:rsidR="00D31FB5" w:rsidRPr="000F4C0C" w:rsidRDefault="00D31FB5" w:rsidP="000F4C0C">
      <w:pPr>
        <w:spacing w:after="0" w:line="280" w:lineRule="atLeast"/>
        <w:rPr>
          <w:rFonts w:ascii="Arial" w:hAnsi="Arial" w:cs="Arial"/>
          <w:sz w:val="22"/>
          <w:lang w:val="fr-CH"/>
        </w:rPr>
      </w:pPr>
    </w:p>
    <w:p w14:paraId="6F70D874" w14:textId="04750F1E" w:rsidR="00D31FB5" w:rsidRPr="000F4C0C"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4.1</w:t>
      </w:r>
      <w:r>
        <w:rPr>
          <w:rFonts w:ascii="Arial" w:hAnsi="Arial"/>
          <w:b w:val="0"/>
          <w:bCs w:val="0"/>
          <w:sz w:val="22"/>
          <w:szCs w:val="22"/>
          <w:lang w:val="fr-CH"/>
        </w:rPr>
        <w:tab/>
      </w:r>
      <w:r w:rsidR="00D31FB5" w:rsidRPr="000F4C0C">
        <w:rPr>
          <w:rFonts w:ascii="Arial" w:hAnsi="Arial"/>
          <w:b w:val="0"/>
          <w:bCs w:val="0"/>
          <w:sz w:val="22"/>
          <w:szCs w:val="22"/>
          <w:lang w:val="fr-CH"/>
        </w:rPr>
        <w:t xml:space="preserve">Le/La mandataire sélectionne soigneusement les entités sous-traitantes et veille dans ce cadre en particulier à ce que les mesures techniques et organisationnelles prises par elles soient adéquates. </w:t>
      </w:r>
    </w:p>
    <w:p w14:paraId="572CC0F2" w14:textId="77777777" w:rsidR="00D31FB5" w:rsidRPr="000F4C0C" w:rsidRDefault="00D31FB5" w:rsidP="00F813AE">
      <w:pPr>
        <w:spacing w:after="0" w:line="280" w:lineRule="atLeast"/>
        <w:ind w:left="567" w:hanging="567"/>
        <w:rPr>
          <w:rFonts w:ascii="Arial" w:hAnsi="Arial" w:cs="Arial"/>
          <w:sz w:val="22"/>
          <w:lang w:val="fr-CH"/>
        </w:rPr>
      </w:pPr>
    </w:p>
    <w:p w14:paraId="6AF2D68F" w14:textId="71448EC4" w:rsidR="00D31FB5" w:rsidRPr="000F4C0C"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4.2</w:t>
      </w:r>
      <w:r>
        <w:rPr>
          <w:rFonts w:ascii="Arial" w:hAnsi="Arial"/>
          <w:b w:val="0"/>
          <w:bCs w:val="0"/>
          <w:sz w:val="22"/>
          <w:szCs w:val="22"/>
          <w:lang w:val="fr-CH"/>
        </w:rPr>
        <w:tab/>
      </w:r>
      <w:r w:rsidR="00D31FB5" w:rsidRPr="000F4C0C">
        <w:rPr>
          <w:rFonts w:ascii="Arial" w:hAnsi="Arial"/>
          <w:b w:val="0"/>
          <w:bCs w:val="0"/>
          <w:sz w:val="22"/>
          <w:szCs w:val="22"/>
          <w:lang w:val="fr-CH"/>
        </w:rPr>
        <w:t xml:space="preserve">LE/La mandataire impose par contrat aux entités sous-traitantes de satisfaire au minimum aux exigences formulées dans le présent contrat pour garantir un niveau suffisant de protection des données et respecter les prescriptions légales. Le/La mandataire ne peut transmettre des données objets du présent contrat à des entités sous-traitantes que si ces dernières ont démontré qu’elles satisfont pleinement à leurs obligations. Le/La mandataire doit en informer le/la </w:t>
      </w:r>
      <w:proofErr w:type="spellStart"/>
      <w:r w:rsidR="00D31FB5" w:rsidRPr="000F4C0C">
        <w:rPr>
          <w:rFonts w:ascii="Arial" w:hAnsi="Arial"/>
          <w:b w:val="0"/>
          <w:bCs w:val="0"/>
          <w:sz w:val="22"/>
          <w:szCs w:val="22"/>
          <w:lang w:val="fr-CH"/>
        </w:rPr>
        <w:t>mandant·e</w:t>
      </w:r>
      <w:proofErr w:type="spellEnd"/>
      <w:r w:rsidR="00D31FB5" w:rsidRPr="000F4C0C">
        <w:rPr>
          <w:rFonts w:ascii="Arial" w:hAnsi="Arial"/>
          <w:b w:val="0"/>
          <w:bCs w:val="0"/>
          <w:sz w:val="22"/>
          <w:szCs w:val="22"/>
          <w:lang w:val="fr-CH"/>
        </w:rPr>
        <w:t xml:space="preserve"> de sa propre initiative et lui présenter les preuves.</w:t>
      </w:r>
    </w:p>
    <w:p w14:paraId="011E1334" w14:textId="77777777" w:rsidR="00D31FB5" w:rsidRPr="000F4C0C" w:rsidRDefault="00D31FB5" w:rsidP="00F813AE">
      <w:pPr>
        <w:spacing w:after="0" w:line="280" w:lineRule="atLeast"/>
        <w:ind w:left="567" w:hanging="567"/>
        <w:rPr>
          <w:rFonts w:ascii="Arial" w:hAnsi="Arial" w:cs="Arial"/>
          <w:sz w:val="22"/>
          <w:lang w:val="fr-CH"/>
        </w:rPr>
      </w:pPr>
    </w:p>
    <w:p w14:paraId="79D3710D" w14:textId="0420FCF8" w:rsidR="00D31FB5" w:rsidRPr="000F4C0C"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4.3</w:t>
      </w:r>
      <w:r>
        <w:rPr>
          <w:rFonts w:ascii="Arial" w:hAnsi="Arial"/>
          <w:b w:val="0"/>
          <w:bCs w:val="0"/>
          <w:sz w:val="22"/>
          <w:szCs w:val="22"/>
          <w:lang w:val="fr-CH"/>
        </w:rPr>
        <w:tab/>
      </w:r>
      <w:r w:rsidR="00D31FB5" w:rsidRPr="000F4C0C">
        <w:rPr>
          <w:rFonts w:ascii="Arial" w:hAnsi="Arial"/>
          <w:b w:val="0"/>
          <w:bCs w:val="0"/>
          <w:sz w:val="22"/>
          <w:szCs w:val="22"/>
          <w:lang w:val="fr-CH"/>
        </w:rPr>
        <w:t xml:space="preserve">Le/La </w:t>
      </w:r>
      <w:proofErr w:type="spellStart"/>
      <w:r w:rsidR="00D31FB5" w:rsidRPr="000F4C0C">
        <w:rPr>
          <w:rFonts w:ascii="Arial" w:hAnsi="Arial"/>
          <w:b w:val="0"/>
          <w:bCs w:val="0"/>
          <w:sz w:val="22"/>
          <w:szCs w:val="22"/>
          <w:lang w:val="fr-CH"/>
        </w:rPr>
        <w:t>mandant·e</w:t>
      </w:r>
      <w:proofErr w:type="spellEnd"/>
      <w:r w:rsidR="00D31FB5" w:rsidRPr="000F4C0C">
        <w:rPr>
          <w:rFonts w:ascii="Arial" w:hAnsi="Arial"/>
          <w:b w:val="0"/>
          <w:bCs w:val="0"/>
          <w:sz w:val="22"/>
          <w:szCs w:val="22"/>
          <w:lang w:val="fr-CH"/>
        </w:rPr>
        <w:t xml:space="preserve"> a le droit de consulter les contrats conclus entre le/la mandataire et les entités sous-traitantes concernant les données objet du présent contrat. Le/La </w:t>
      </w:r>
      <w:proofErr w:type="spellStart"/>
      <w:r w:rsidR="00D31FB5" w:rsidRPr="000F4C0C">
        <w:rPr>
          <w:rFonts w:ascii="Arial" w:hAnsi="Arial"/>
          <w:b w:val="0"/>
          <w:bCs w:val="0"/>
          <w:sz w:val="22"/>
          <w:szCs w:val="22"/>
          <w:lang w:val="fr-CH"/>
        </w:rPr>
        <w:t>mandant·e</w:t>
      </w:r>
      <w:proofErr w:type="spellEnd"/>
      <w:r w:rsidR="00D31FB5" w:rsidRPr="000F4C0C">
        <w:rPr>
          <w:rFonts w:ascii="Arial" w:hAnsi="Arial"/>
          <w:b w:val="0"/>
          <w:bCs w:val="0"/>
          <w:sz w:val="22"/>
          <w:szCs w:val="22"/>
          <w:lang w:val="fr-CH"/>
        </w:rPr>
        <w:t xml:space="preserve"> a aussi le droit de réaliser ou de faire réaliser à tout moment des contrôles chez les entités sous-traitantes dans le cadre du présent contrat. </w:t>
      </w:r>
    </w:p>
    <w:p w14:paraId="3FA504A6" w14:textId="77777777" w:rsidR="00D31FB5" w:rsidRPr="000F4C0C" w:rsidRDefault="00D31FB5" w:rsidP="00F813AE">
      <w:pPr>
        <w:spacing w:after="0" w:line="280" w:lineRule="atLeast"/>
        <w:ind w:left="567" w:hanging="567"/>
        <w:rPr>
          <w:rFonts w:ascii="Arial" w:hAnsi="Arial" w:cs="Arial"/>
          <w:sz w:val="22"/>
          <w:lang w:val="fr-CH"/>
        </w:rPr>
      </w:pPr>
    </w:p>
    <w:p w14:paraId="38B01C29" w14:textId="670F56D8" w:rsidR="00D31FB5" w:rsidRPr="000F4C0C"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lastRenderedPageBreak/>
        <w:t>4.4</w:t>
      </w:r>
      <w:r>
        <w:rPr>
          <w:rFonts w:ascii="Arial" w:hAnsi="Arial"/>
          <w:b w:val="0"/>
          <w:bCs w:val="0"/>
          <w:sz w:val="22"/>
          <w:szCs w:val="22"/>
          <w:lang w:val="fr-CH"/>
        </w:rPr>
        <w:tab/>
      </w:r>
      <w:r w:rsidR="00D31FB5" w:rsidRPr="000F4C0C">
        <w:rPr>
          <w:rFonts w:ascii="Arial" w:hAnsi="Arial"/>
          <w:b w:val="0"/>
          <w:bCs w:val="0"/>
          <w:sz w:val="22"/>
          <w:szCs w:val="22"/>
          <w:lang w:val="fr-CH"/>
        </w:rPr>
        <w:t xml:space="preserve">Le/La mandataire doit indiquer en temps voulu au / à la </w:t>
      </w:r>
      <w:proofErr w:type="spellStart"/>
      <w:r w:rsidR="00D31FB5" w:rsidRPr="000F4C0C">
        <w:rPr>
          <w:rFonts w:ascii="Arial" w:hAnsi="Arial"/>
          <w:b w:val="0"/>
          <w:bCs w:val="0"/>
          <w:sz w:val="22"/>
          <w:szCs w:val="22"/>
          <w:lang w:val="fr-CH"/>
        </w:rPr>
        <w:t>mandant·e</w:t>
      </w:r>
      <w:proofErr w:type="spellEnd"/>
      <w:r w:rsidR="00D31FB5" w:rsidRPr="000F4C0C">
        <w:rPr>
          <w:rFonts w:ascii="Arial" w:hAnsi="Arial"/>
          <w:b w:val="0"/>
          <w:bCs w:val="0"/>
          <w:sz w:val="22"/>
          <w:szCs w:val="22"/>
          <w:lang w:val="fr-CH"/>
        </w:rPr>
        <w:t xml:space="preserve"> toutes les modifications envisagées de ses rapports avec les entités sous-traitantes. Le/La </w:t>
      </w:r>
      <w:proofErr w:type="spellStart"/>
      <w:r w:rsidR="00D31FB5" w:rsidRPr="000F4C0C">
        <w:rPr>
          <w:rFonts w:ascii="Arial" w:hAnsi="Arial"/>
          <w:b w:val="0"/>
          <w:bCs w:val="0"/>
          <w:sz w:val="22"/>
          <w:szCs w:val="22"/>
          <w:lang w:val="fr-CH"/>
        </w:rPr>
        <w:t>mandant·e</w:t>
      </w:r>
      <w:proofErr w:type="spellEnd"/>
      <w:r w:rsidR="00D31FB5" w:rsidRPr="000F4C0C">
        <w:rPr>
          <w:rFonts w:ascii="Arial" w:hAnsi="Arial"/>
          <w:b w:val="0"/>
          <w:bCs w:val="0"/>
          <w:sz w:val="22"/>
          <w:szCs w:val="22"/>
          <w:lang w:val="fr-CH"/>
        </w:rPr>
        <w:t xml:space="preserve"> a le droit de refuser lesdites modifications.</w:t>
      </w:r>
    </w:p>
    <w:p w14:paraId="57353226" w14:textId="77777777" w:rsidR="00D31FB5" w:rsidRPr="000F4C0C" w:rsidRDefault="00D31FB5" w:rsidP="00F813AE">
      <w:pPr>
        <w:spacing w:after="0" w:line="280" w:lineRule="atLeast"/>
        <w:ind w:left="567" w:hanging="567"/>
        <w:rPr>
          <w:rFonts w:ascii="Arial" w:hAnsi="Arial" w:cs="Arial"/>
          <w:sz w:val="22"/>
          <w:lang w:val="fr-CH"/>
        </w:rPr>
      </w:pPr>
    </w:p>
    <w:p w14:paraId="2ED1D32B" w14:textId="3B4240BB" w:rsidR="00D31FB5" w:rsidRPr="000F4C0C"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4.5</w:t>
      </w:r>
      <w:r>
        <w:rPr>
          <w:rFonts w:ascii="Arial" w:hAnsi="Arial"/>
          <w:b w:val="0"/>
          <w:bCs w:val="0"/>
          <w:sz w:val="22"/>
          <w:szCs w:val="22"/>
          <w:lang w:val="fr-CH"/>
        </w:rPr>
        <w:tab/>
      </w:r>
      <w:r w:rsidR="00D31FB5" w:rsidRPr="000F4C0C">
        <w:rPr>
          <w:rFonts w:ascii="Arial" w:hAnsi="Arial"/>
          <w:b w:val="0"/>
          <w:bCs w:val="0"/>
          <w:sz w:val="22"/>
          <w:szCs w:val="22"/>
          <w:lang w:val="fr-CH"/>
        </w:rPr>
        <w:t xml:space="preserve">L’entité sous-traitante a le droit de sous-traiter son mandat à l’une de ses propres entités sous-traitantes si elle oblige cette dernière, par contrat, à satisfaire, tant à son égard que vis-à-vis du / de la mandataire et du / de la </w:t>
      </w:r>
      <w:proofErr w:type="spellStart"/>
      <w:r w:rsidR="00D31FB5" w:rsidRPr="000F4C0C">
        <w:rPr>
          <w:rFonts w:ascii="Arial" w:hAnsi="Arial"/>
          <w:b w:val="0"/>
          <w:bCs w:val="0"/>
          <w:sz w:val="22"/>
          <w:szCs w:val="22"/>
          <w:lang w:val="fr-CH"/>
        </w:rPr>
        <w:t>mandant·e</w:t>
      </w:r>
      <w:proofErr w:type="spellEnd"/>
      <w:r w:rsidR="00D31FB5" w:rsidRPr="000F4C0C">
        <w:rPr>
          <w:rFonts w:ascii="Arial" w:hAnsi="Arial"/>
          <w:b w:val="0"/>
          <w:bCs w:val="0"/>
          <w:sz w:val="22"/>
          <w:szCs w:val="22"/>
          <w:lang w:val="fr-CH"/>
        </w:rPr>
        <w:t>, à l’ensemble des conditions prévues aux chiffres 4.1 à 4.4. du présent contrat.</w:t>
      </w:r>
    </w:p>
    <w:p w14:paraId="429ED9A9" w14:textId="77777777" w:rsidR="00D31FB5" w:rsidRPr="000F4C0C" w:rsidRDefault="00D31FB5" w:rsidP="000F4C0C">
      <w:pPr>
        <w:spacing w:after="0" w:line="280" w:lineRule="atLeast"/>
        <w:rPr>
          <w:rFonts w:ascii="Arial" w:hAnsi="Arial" w:cs="Arial"/>
          <w:sz w:val="22"/>
          <w:lang w:val="fr-CH"/>
        </w:rPr>
      </w:pPr>
    </w:p>
    <w:p w14:paraId="1CA11FB7" w14:textId="77777777" w:rsidR="00D31FB5" w:rsidRPr="00857464" w:rsidRDefault="00D31FB5" w:rsidP="00F813AE">
      <w:pPr>
        <w:pStyle w:val="berschrift1nummeriert"/>
        <w:spacing w:before="360" w:after="120"/>
        <w:rPr>
          <w:rFonts w:cs="Arial"/>
          <w:szCs w:val="24"/>
          <w:lang w:val="fr-CH"/>
        </w:rPr>
      </w:pPr>
      <w:r w:rsidRPr="00857464">
        <w:rPr>
          <w:lang w:val="fr-CH"/>
        </w:rPr>
        <w:t>Durée et fin du contrat</w:t>
      </w:r>
    </w:p>
    <w:p w14:paraId="7F6F43E5" w14:textId="1436521A"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5.1</w:t>
      </w:r>
      <w:r>
        <w:rPr>
          <w:rFonts w:ascii="Arial" w:hAnsi="Arial"/>
          <w:b w:val="0"/>
          <w:bCs w:val="0"/>
          <w:sz w:val="22"/>
          <w:szCs w:val="22"/>
          <w:lang w:val="fr-CH"/>
        </w:rPr>
        <w:tab/>
      </w:r>
      <w:r w:rsidR="00D31FB5" w:rsidRPr="00F813AE">
        <w:rPr>
          <w:rFonts w:ascii="Arial" w:hAnsi="Arial"/>
          <w:b w:val="0"/>
          <w:bCs w:val="0"/>
          <w:sz w:val="22"/>
          <w:szCs w:val="22"/>
          <w:lang w:val="fr-CH"/>
        </w:rPr>
        <w:t xml:space="preserve">Le présent contrat commence le </w:t>
      </w:r>
      <w:proofErr w:type="spellStart"/>
      <w:r w:rsidR="00D31FB5" w:rsidRPr="00F813AE">
        <w:rPr>
          <w:rFonts w:ascii="Arial" w:hAnsi="Arial"/>
          <w:b w:val="0"/>
          <w:bCs w:val="0"/>
          <w:sz w:val="22"/>
          <w:szCs w:val="22"/>
          <w:highlight w:val="yellow"/>
          <w:lang w:val="fr-CH"/>
        </w:rPr>
        <w:t>jj.mm.aaaa</w:t>
      </w:r>
      <w:proofErr w:type="spellEnd"/>
      <w:r w:rsidR="00D31FB5" w:rsidRPr="00F813AE">
        <w:rPr>
          <w:rFonts w:ascii="Arial" w:hAnsi="Arial"/>
          <w:b w:val="0"/>
          <w:bCs w:val="0"/>
          <w:sz w:val="22"/>
          <w:szCs w:val="22"/>
          <w:lang w:val="fr-CH"/>
        </w:rPr>
        <w:t xml:space="preserve"> et est conclu pour une durée indéterminée. Chacune des Parties peut le résilier par écrit moyennant le respect d’un délai de trois mois à compter de la fin d’un trimestre. </w:t>
      </w:r>
      <w:bookmarkStart w:id="1" w:name="_Ref54677688"/>
      <w:bookmarkStart w:id="2" w:name="_Ref54604928"/>
      <w:r>
        <w:rPr>
          <w:rFonts w:ascii="Arial" w:hAnsi="Arial"/>
          <w:b w:val="0"/>
          <w:bCs w:val="0"/>
          <w:sz w:val="22"/>
          <w:szCs w:val="22"/>
          <w:lang w:val="fr-CH"/>
        </w:rPr>
        <w:br/>
      </w:r>
    </w:p>
    <w:p w14:paraId="6A8C9236" w14:textId="77777777" w:rsidR="00D31FB5" w:rsidRPr="00F813AE" w:rsidRDefault="00D31FB5" w:rsidP="00F813AE">
      <w:pPr>
        <w:pStyle w:val="berschrift2"/>
        <w:spacing w:before="0" w:after="0" w:line="280" w:lineRule="atLeast"/>
        <w:ind w:left="567"/>
        <w:rPr>
          <w:rFonts w:ascii="Arial" w:hAnsi="Arial" w:cs="Arial"/>
          <w:b w:val="0"/>
          <w:bCs w:val="0"/>
          <w:sz w:val="22"/>
          <w:szCs w:val="22"/>
          <w:lang w:val="fr-CH"/>
        </w:rPr>
      </w:pPr>
      <w:r w:rsidRPr="00F813AE">
        <w:rPr>
          <w:rFonts w:ascii="Arial" w:hAnsi="Arial"/>
          <w:b w:val="0"/>
          <w:bCs w:val="0"/>
          <w:sz w:val="22"/>
          <w:szCs w:val="22"/>
          <w:lang w:val="fr-CH"/>
        </w:rPr>
        <w:t xml:space="preserve">Chacune des Parties peut à tout moment résilier par écrit le présent contrat pour de justes motifs. Sont notamment considérées comme de justes motifs les violations répétées ou graves des dispositions du présent contrat ou des dispositions applicables en matière de protection des données. </w:t>
      </w:r>
      <w:bookmarkEnd w:id="1"/>
    </w:p>
    <w:bookmarkEnd w:id="2"/>
    <w:p w14:paraId="2DD222B8" w14:textId="77777777" w:rsidR="00D31FB5" w:rsidRPr="00F813AE" w:rsidRDefault="00D31FB5" w:rsidP="00F813AE">
      <w:pPr>
        <w:spacing w:after="0" w:line="280" w:lineRule="atLeast"/>
        <w:ind w:left="567" w:hanging="567"/>
        <w:rPr>
          <w:rFonts w:ascii="Arial" w:hAnsi="Arial" w:cs="Arial"/>
          <w:sz w:val="22"/>
          <w:lang w:val="fr-CH"/>
        </w:rPr>
      </w:pPr>
    </w:p>
    <w:p w14:paraId="718AC568" w14:textId="42972D75"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5.2</w:t>
      </w:r>
      <w:r>
        <w:rPr>
          <w:rFonts w:ascii="Arial" w:hAnsi="Arial"/>
          <w:b w:val="0"/>
          <w:bCs w:val="0"/>
          <w:sz w:val="22"/>
          <w:szCs w:val="22"/>
          <w:lang w:val="fr-CH"/>
        </w:rPr>
        <w:tab/>
      </w:r>
      <w:r w:rsidR="00D31FB5" w:rsidRPr="00F813AE">
        <w:rPr>
          <w:rFonts w:ascii="Arial" w:hAnsi="Arial"/>
          <w:b w:val="0"/>
          <w:bCs w:val="0"/>
          <w:sz w:val="22"/>
          <w:szCs w:val="22"/>
          <w:lang w:val="fr-CH"/>
        </w:rPr>
        <w:t xml:space="preserve">En cas de violation anodine, il convient de fixer un délai raisonnable pour corriger un état de fait qui contreviendrait au contrat. En l’absence de correction d’un tel état de fait dans ledit délai, le droit de la résiliation extraordinaire s’applique conformément au chiffre 5.1. </w:t>
      </w:r>
    </w:p>
    <w:p w14:paraId="73C41B71" w14:textId="77777777" w:rsidR="00D31FB5" w:rsidRPr="00F813AE" w:rsidRDefault="00D31FB5" w:rsidP="00F813AE">
      <w:pPr>
        <w:spacing w:after="0" w:line="280" w:lineRule="atLeast"/>
        <w:ind w:left="567" w:hanging="567"/>
        <w:rPr>
          <w:rFonts w:ascii="Arial" w:hAnsi="Arial" w:cs="Arial"/>
          <w:sz w:val="22"/>
          <w:lang w:val="fr-CH"/>
        </w:rPr>
      </w:pPr>
    </w:p>
    <w:p w14:paraId="455DB736" w14:textId="23B8CDBE"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5.3</w:t>
      </w:r>
      <w:r>
        <w:rPr>
          <w:rFonts w:ascii="Arial" w:hAnsi="Arial"/>
          <w:b w:val="0"/>
          <w:bCs w:val="0"/>
          <w:sz w:val="22"/>
          <w:szCs w:val="22"/>
          <w:lang w:val="fr-CH"/>
        </w:rPr>
        <w:tab/>
      </w:r>
      <w:r w:rsidR="00D31FB5" w:rsidRPr="00F813AE">
        <w:rPr>
          <w:rFonts w:ascii="Arial" w:hAnsi="Arial"/>
          <w:b w:val="0"/>
          <w:bCs w:val="0"/>
          <w:sz w:val="22"/>
          <w:szCs w:val="22"/>
          <w:lang w:val="fr-CH"/>
        </w:rPr>
        <w:t xml:space="preserve">Le/La mandataire rembourse au / à la </w:t>
      </w:r>
      <w:proofErr w:type="spellStart"/>
      <w:r w:rsidR="00D31FB5" w:rsidRPr="00F813AE">
        <w:rPr>
          <w:rFonts w:ascii="Arial" w:hAnsi="Arial"/>
          <w:b w:val="0"/>
          <w:bCs w:val="0"/>
          <w:sz w:val="22"/>
          <w:szCs w:val="22"/>
          <w:lang w:val="fr-CH"/>
        </w:rPr>
        <w:t>mandant·e</w:t>
      </w:r>
      <w:proofErr w:type="spellEnd"/>
      <w:r w:rsidR="00D31FB5" w:rsidRPr="00F813AE">
        <w:rPr>
          <w:rFonts w:ascii="Arial" w:hAnsi="Arial"/>
          <w:b w:val="0"/>
          <w:bCs w:val="0"/>
          <w:sz w:val="22"/>
          <w:szCs w:val="22"/>
          <w:lang w:val="fr-CH"/>
        </w:rPr>
        <w:t xml:space="preserve"> l’ensemble des frais supportés par ce dernier / cette dernière lorsque le contrat principal ou le présent contrat a pris fin en raison d’une résiliation extraordinaire du / de la </w:t>
      </w:r>
      <w:proofErr w:type="spellStart"/>
      <w:r w:rsidR="00D31FB5" w:rsidRPr="00F813AE">
        <w:rPr>
          <w:rFonts w:ascii="Arial" w:hAnsi="Arial"/>
          <w:b w:val="0"/>
          <w:bCs w:val="0"/>
          <w:sz w:val="22"/>
          <w:szCs w:val="22"/>
          <w:lang w:val="fr-CH"/>
        </w:rPr>
        <w:t>mandant·e</w:t>
      </w:r>
      <w:proofErr w:type="spellEnd"/>
      <w:r w:rsidR="00D31FB5" w:rsidRPr="00F813AE">
        <w:rPr>
          <w:rFonts w:ascii="Arial" w:hAnsi="Arial"/>
          <w:b w:val="0"/>
          <w:bCs w:val="0"/>
          <w:sz w:val="22"/>
          <w:szCs w:val="22"/>
          <w:lang w:val="fr-CH"/>
        </w:rPr>
        <w:t xml:space="preserve">. </w:t>
      </w:r>
    </w:p>
    <w:p w14:paraId="374A6184" w14:textId="77777777" w:rsidR="00D31FB5" w:rsidRPr="00F813AE" w:rsidRDefault="00D31FB5" w:rsidP="00F813AE">
      <w:pPr>
        <w:spacing w:after="0" w:line="280" w:lineRule="atLeast"/>
        <w:ind w:left="567"/>
        <w:rPr>
          <w:rFonts w:ascii="Arial" w:hAnsi="Arial" w:cs="Arial"/>
          <w:sz w:val="22"/>
          <w:lang w:val="fr-CH"/>
        </w:rPr>
      </w:pPr>
    </w:p>
    <w:p w14:paraId="0178B1B4" w14:textId="77777777" w:rsidR="00D31FB5" w:rsidRPr="00857464" w:rsidRDefault="00D31FB5" w:rsidP="00F813AE">
      <w:pPr>
        <w:pStyle w:val="berschrift1nummeriert"/>
        <w:spacing w:before="360" w:after="120"/>
        <w:rPr>
          <w:rFonts w:cs="Arial"/>
          <w:szCs w:val="24"/>
          <w:lang w:val="fr-CH"/>
        </w:rPr>
      </w:pPr>
      <w:r w:rsidRPr="00857464">
        <w:rPr>
          <w:lang w:val="fr-CH"/>
        </w:rPr>
        <w:t>Rémunération</w:t>
      </w:r>
    </w:p>
    <w:p w14:paraId="2F1F1959" w14:textId="4DE0CCD5" w:rsidR="00D31FB5" w:rsidRPr="00F813AE" w:rsidRDefault="00F813AE" w:rsidP="00F813AE">
      <w:pPr>
        <w:pStyle w:val="berschrift2"/>
        <w:spacing w:before="0" w:after="0" w:line="280" w:lineRule="atLeast"/>
        <w:rPr>
          <w:rFonts w:ascii="Arial" w:hAnsi="Arial" w:cs="Arial"/>
          <w:b w:val="0"/>
          <w:bCs w:val="0"/>
          <w:sz w:val="22"/>
          <w:szCs w:val="22"/>
          <w:lang w:val="fr-CH"/>
        </w:rPr>
      </w:pPr>
      <w:r>
        <w:rPr>
          <w:rFonts w:ascii="Arial" w:hAnsi="Arial"/>
          <w:b w:val="0"/>
          <w:bCs w:val="0"/>
          <w:sz w:val="22"/>
          <w:szCs w:val="22"/>
          <w:lang w:val="fr-CH"/>
        </w:rPr>
        <w:t>6.1</w:t>
      </w:r>
      <w:r>
        <w:rPr>
          <w:rFonts w:ascii="Arial" w:hAnsi="Arial"/>
          <w:b w:val="0"/>
          <w:bCs w:val="0"/>
          <w:sz w:val="22"/>
          <w:szCs w:val="22"/>
          <w:lang w:val="fr-CH"/>
        </w:rPr>
        <w:tab/>
      </w:r>
      <w:r w:rsidR="00D31FB5" w:rsidRPr="00F813AE">
        <w:rPr>
          <w:rFonts w:ascii="Arial" w:hAnsi="Arial"/>
          <w:b w:val="0"/>
          <w:bCs w:val="0"/>
          <w:sz w:val="22"/>
          <w:szCs w:val="22"/>
          <w:lang w:val="fr-CH"/>
        </w:rPr>
        <w:t xml:space="preserve">Pour fournir ses services conformément au présent contrat, le / la mandataire reçoit CHF </w:t>
      </w:r>
      <w:r w:rsidR="00D31FB5" w:rsidRPr="00F813AE">
        <w:rPr>
          <w:rFonts w:ascii="Arial" w:hAnsi="Arial"/>
          <w:b w:val="0"/>
          <w:bCs w:val="0"/>
          <w:sz w:val="22"/>
          <w:szCs w:val="22"/>
          <w:highlight w:val="yellow"/>
          <w:lang w:val="fr-CH"/>
        </w:rPr>
        <w:t>XXXXX</w:t>
      </w:r>
      <w:r w:rsidR="00D31FB5" w:rsidRPr="00F813AE">
        <w:rPr>
          <w:rFonts w:ascii="Arial" w:hAnsi="Arial"/>
          <w:b w:val="0"/>
          <w:bCs w:val="0"/>
          <w:sz w:val="22"/>
          <w:szCs w:val="22"/>
          <w:lang w:val="fr-CH"/>
        </w:rPr>
        <w:t xml:space="preserve"> par mois (HT et net de frais).</w:t>
      </w:r>
    </w:p>
    <w:p w14:paraId="571C2C7B" w14:textId="77777777" w:rsidR="00D31FB5" w:rsidRPr="00F813AE" w:rsidRDefault="00D31FB5" w:rsidP="00F813AE">
      <w:pPr>
        <w:spacing w:after="0" w:line="280" w:lineRule="atLeast"/>
        <w:rPr>
          <w:rFonts w:ascii="Arial" w:hAnsi="Arial" w:cs="Arial"/>
          <w:sz w:val="22"/>
          <w:lang w:val="fr-CH"/>
        </w:rPr>
      </w:pPr>
    </w:p>
    <w:p w14:paraId="224B0D7D" w14:textId="77777777" w:rsidR="00D31FB5" w:rsidRPr="00857464" w:rsidRDefault="00D31FB5" w:rsidP="00F813AE">
      <w:pPr>
        <w:pStyle w:val="berschrift1nummeriert"/>
        <w:spacing w:before="360" w:after="120"/>
        <w:rPr>
          <w:rFonts w:cs="Arial"/>
          <w:szCs w:val="24"/>
          <w:lang w:val="fr-CH"/>
        </w:rPr>
      </w:pPr>
      <w:r w:rsidRPr="00857464">
        <w:rPr>
          <w:lang w:val="fr-CH"/>
        </w:rPr>
        <w:lastRenderedPageBreak/>
        <w:t>Autres dispositions</w:t>
      </w:r>
    </w:p>
    <w:p w14:paraId="28DB7C7C" w14:textId="331851DC"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7.1</w:t>
      </w:r>
      <w:r>
        <w:rPr>
          <w:rFonts w:ascii="Arial" w:hAnsi="Arial"/>
          <w:b w:val="0"/>
          <w:bCs w:val="0"/>
          <w:sz w:val="22"/>
          <w:szCs w:val="22"/>
          <w:lang w:val="fr-CH"/>
        </w:rPr>
        <w:tab/>
      </w:r>
      <w:r w:rsidR="00D31FB5" w:rsidRPr="00F813AE">
        <w:rPr>
          <w:rFonts w:ascii="Arial" w:hAnsi="Arial"/>
          <w:b w:val="0"/>
          <w:bCs w:val="0"/>
          <w:sz w:val="22"/>
          <w:szCs w:val="22"/>
          <w:lang w:val="fr-CH"/>
        </w:rPr>
        <w:t xml:space="preserve">Une fois les travaux convenus par contrat terminés, le/la mandataire s’engage à remettre au / à la </w:t>
      </w:r>
      <w:proofErr w:type="spellStart"/>
      <w:r w:rsidR="00D31FB5" w:rsidRPr="00F813AE">
        <w:rPr>
          <w:rFonts w:ascii="Arial" w:hAnsi="Arial"/>
          <w:b w:val="0"/>
          <w:bCs w:val="0"/>
          <w:sz w:val="22"/>
          <w:szCs w:val="22"/>
          <w:lang w:val="fr-CH"/>
        </w:rPr>
        <w:t>mandant·e</w:t>
      </w:r>
      <w:proofErr w:type="spellEnd"/>
      <w:r w:rsidR="00D31FB5" w:rsidRPr="00F813AE">
        <w:rPr>
          <w:rFonts w:ascii="Arial" w:hAnsi="Arial"/>
          <w:b w:val="0"/>
          <w:bCs w:val="0"/>
          <w:sz w:val="22"/>
          <w:szCs w:val="22"/>
          <w:lang w:val="fr-CH"/>
        </w:rPr>
        <w:t xml:space="preserve"> tous les documents dont il/elle est </w:t>
      </w:r>
      <w:proofErr w:type="spellStart"/>
      <w:r w:rsidR="00D31FB5" w:rsidRPr="00F813AE">
        <w:rPr>
          <w:rFonts w:ascii="Arial" w:hAnsi="Arial"/>
          <w:b w:val="0"/>
          <w:bCs w:val="0"/>
          <w:sz w:val="22"/>
          <w:szCs w:val="22"/>
          <w:lang w:val="fr-CH"/>
        </w:rPr>
        <w:t>entré·e</w:t>
      </w:r>
      <w:proofErr w:type="spellEnd"/>
      <w:r w:rsidR="00D31FB5" w:rsidRPr="00F813AE">
        <w:rPr>
          <w:rFonts w:ascii="Arial" w:hAnsi="Arial"/>
          <w:b w:val="0"/>
          <w:bCs w:val="0"/>
          <w:sz w:val="22"/>
          <w:szCs w:val="22"/>
          <w:lang w:val="fr-CH"/>
        </w:rPr>
        <w:t xml:space="preserve"> en possession ainsi que l’ensemble des résultats issus des traitements et de l’utilisation des données du / de la </w:t>
      </w:r>
      <w:proofErr w:type="spellStart"/>
      <w:r w:rsidR="00D31FB5" w:rsidRPr="00F813AE">
        <w:rPr>
          <w:rFonts w:ascii="Arial" w:hAnsi="Arial"/>
          <w:b w:val="0"/>
          <w:bCs w:val="0"/>
          <w:sz w:val="22"/>
          <w:szCs w:val="22"/>
          <w:lang w:val="fr-CH"/>
        </w:rPr>
        <w:t>mandant·e</w:t>
      </w:r>
      <w:proofErr w:type="spellEnd"/>
      <w:r w:rsidR="00D31FB5" w:rsidRPr="00F813AE">
        <w:rPr>
          <w:rFonts w:ascii="Arial" w:hAnsi="Arial"/>
          <w:b w:val="0"/>
          <w:bCs w:val="0"/>
          <w:sz w:val="22"/>
          <w:szCs w:val="22"/>
          <w:lang w:val="fr-CH"/>
        </w:rPr>
        <w:t xml:space="preserve"> ou à les détruire, conformément aux instructions de ce dernier / de cette dernière, en suivant les prescriptions légales relatives à leur protection. </w:t>
      </w:r>
      <w:r w:rsidR="00927C30">
        <w:rPr>
          <w:rFonts w:ascii="Arial" w:hAnsi="Arial"/>
          <w:b w:val="0"/>
          <w:bCs w:val="0"/>
          <w:sz w:val="22"/>
          <w:szCs w:val="22"/>
          <w:lang w:val="fr-CH"/>
        </w:rPr>
        <w:br/>
      </w:r>
      <w:r w:rsidR="00927C30">
        <w:rPr>
          <w:rFonts w:ascii="Arial" w:hAnsi="Arial"/>
          <w:b w:val="0"/>
          <w:bCs w:val="0"/>
          <w:sz w:val="22"/>
          <w:szCs w:val="22"/>
          <w:lang w:val="fr-CH"/>
        </w:rPr>
        <w:br/>
      </w:r>
      <w:r w:rsidR="00927C30" w:rsidRPr="00927C30">
        <w:rPr>
          <w:rFonts w:ascii="Arial" w:hAnsi="Arial" w:cs="Arial"/>
          <w:b w:val="0"/>
          <w:bCs w:val="0"/>
          <w:sz w:val="22"/>
          <w:szCs w:val="22"/>
          <w:lang w:val="fr-CH"/>
        </w:rPr>
        <w:t xml:space="preserve">Les documents et les informations qui servent à prouver le traitement </w:t>
      </w:r>
      <w:r w:rsidR="00B07591">
        <w:rPr>
          <w:rFonts w:ascii="Arial" w:hAnsi="Arial" w:cs="Arial"/>
          <w:b w:val="0"/>
          <w:bCs w:val="0"/>
          <w:sz w:val="22"/>
          <w:szCs w:val="22"/>
          <w:lang w:val="fr-CH"/>
        </w:rPr>
        <w:t>conforme</w:t>
      </w:r>
      <w:r w:rsidR="00927C30" w:rsidRPr="00927C30">
        <w:rPr>
          <w:rFonts w:ascii="Arial" w:hAnsi="Arial" w:cs="Arial"/>
          <w:b w:val="0"/>
          <w:bCs w:val="0"/>
          <w:sz w:val="22"/>
          <w:szCs w:val="22"/>
          <w:lang w:val="fr-CH"/>
        </w:rPr>
        <w:t xml:space="preserve"> des données ou que la loi prescrit de conserver doivent être conservés par </w:t>
      </w:r>
      <w:r w:rsidR="00B07591">
        <w:rPr>
          <w:rFonts w:ascii="Arial" w:hAnsi="Arial" w:cs="Arial"/>
          <w:b w:val="0"/>
          <w:bCs w:val="0"/>
          <w:sz w:val="22"/>
          <w:szCs w:val="22"/>
          <w:lang w:val="fr-CH"/>
        </w:rPr>
        <w:t>le/</w:t>
      </w:r>
      <w:r w:rsidR="00927C30" w:rsidRPr="00927C30">
        <w:rPr>
          <w:rFonts w:ascii="Arial" w:hAnsi="Arial" w:cs="Arial"/>
          <w:b w:val="0"/>
          <w:bCs w:val="0"/>
          <w:sz w:val="22"/>
          <w:szCs w:val="22"/>
          <w:lang w:val="fr-CH"/>
        </w:rPr>
        <w:t>la mandataire conformément aux dispositions légales. Il en va de même, dans des cas particuliers à définir par</w:t>
      </w:r>
      <w:r w:rsidR="00B07591">
        <w:rPr>
          <w:rFonts w:ascii="Arial" w:hAnsi="Arial" w:cs="Arial"/>
          <w:b w:val="0"/>
          <w:bCs w:val="0"/>
          <w:sz w:val="22"/>
          <w:szCs w:val="22"/>
          <w:lang w:val="fr-CH"/>
        </w:rPr>
        <w:t xml:space="preserve"> le/</w:t>
      </w:r>
      <w:r w:rsidR="00927C30" w:rsidRPr="00927C30">
        <w:rPr>
          <w:rFonts w:ascii="Arial" w:hAnsi="Arial" w:cs="Arial"/>
          <w:b w:val="0"/>
          <w:bCs w:val="0"/>
          <w:sz w:val="22"/>
          <w:szCs w:val="22"/>
          <w:lang w:val="fr-CH"/>
        </w:rPr>
        <w:t>la mandant</w:t>
      </w:r>
      <w:r w:rsidR="00B07591">
        <w:rPr>
          <w:rFonts w:ascii="Arial" w:hAnsi="Arial" w:cs="Arial"/>
          <w:b w:val="0"/>
          <w:bCs w:val="0"/>
          <w:sz w:val="22"/>
          <w:szCs w:val="22"/>
          <w:lang w:val="fr-CH"/>
        </w:rPr>
        <w:t xml:space="preserve"> </w:t>
      </w:r>
      <w:r w:rsidR="00927C30" w:rsidRPr="00927C30">
        <w:rPr>
          <w:rFonts w:ascii="Arial" w:hAnsi="Arial" w:cs="Arial"/>
          <w:b w:val="0"/>
          <w:bCs w:val="0"/>
          <w:sz w:val="22"/>
          <w:szCs w:val="22"/>
          <w:lang w:val="fr-CH"/>
        </w:rPr>
        <w:t>e, pour la conservation de données et de supports de données.</w:t>
      </w:r>
      <w:r w:rsidR="00927C30">
        <w:rPr>
          <w:rFonts w:ascii="Arial" w:hAnsi="Arial" w:cs="Arial"/>
          <w:b w:val="0"/>
          <w:bCs w:val="0"/>
          <w:sz w:val="22"/>
          <w:szCs w:val="22"/>
          <w:lang w:val="fr-CH"/>
        </w:rPr>
        <w:br/>
      </w:r>
    </w:p>
    <w:p w14:paraId="0743592C" w14:textId="77777777" w:rsidR="00D31FB5" w:rsidRPr="00857464" w:rsidRDefault="00D31FB5" w:rsidP="00D31FB5">
      <w:pPr>
        <w:pStyle w:val="berschrift3"/>
        <w:spacing w:after="120" w:line="280" w:lineRule="atLeast"/>
        <w:ind w:left="680"/>
        <w:rPr>
          <w:rFonts w:ascii="Arial" w:hAnsi="Arial" w:cs="Arial"/>
          <w:sz w:val="24"/>
          <w:lang w:val="fr-CH"/>
        </w:rPr>
      </w:pPr>
      <w:r w:rsidRPr="00857464">
        <w:rPr>
          <w:rFonts w:ascii="Arial" w:hAnsi="Arial"/>
          <w:sz w:val="24"/>
          <w:lang w:val="fr-CH"/>
        </w:rPr>
        <w:t xml:space="preserve">Les documents et les informations qui servent à prouver le traitement </w:t>
      </w:r>
      <w:r>
        <w:rPr>
          <w:rFonts w:ascii="Arial" w:hAnsi="Arial"/>
          <w:sz w:val="24"/>
          <w:lang w:val="fr-CH"/>
        </w:rPr>
        <w:t>conforme</w:t>
      </w:r>
      <w:r w:rsidRPr="00857464">
        <w:rPr>
          <w:rFonts w:ascii="Arial" w:hAnsi="Arial"/>
          <w:sz w:val="24"/>
          <w:lang w:val="fr-CH"/>
        </w:rPr>
        <w:t xml:space="preserve"> des données ou que la loi prescrit de conserver doivent être conservés par </w:t>
      </w:r>
      <w:r>
        <w:rPr>
          <w:rFonts w:ascii="Arial" w:hAnsi="Arial"/>
          <w:sz w:val="24"/>
          <w:lang w:val="fr-CH"/>
        </w:rPr>
        <w:t>le/</w:t>
      </w:r>
      <w:r w:rsidRPr="00857464">
        <w:rPr>
          <w:rFonts w:ascii="Arial" w:hAnsi="Arial"/>
          <w:sz w:val="24"/>
          <w:lang w:val="fr-CH"/>
        </w:rPr>
        <w:t xml:space="preserve">la mandataire conformément aux dispositions légales. Il en va de même, dans des cas particuliers à définir par </w:t>
      </w:r>
      <w:r>
        <w:rPr>
          <w:rFonts w:ascii="Arial" w:hAnsi="Arial"/>
          <w:sz w:val="24"/>
          <w:lang w:val="fr-CH"/>
        </w:rPr>
        <w:t>le/</w:t>
      </w:r>
      <w:r w:rsidRPr="00857464">
        <w:rPr>
          <w:rFonts w:ascii="Arial" w:hAnsi="Arial"/>
          <w:sz w:val="24"/>
          <w:lang w:val="fr-CH"/>
        </w:rPr>
        <w:t xml:space="preserve">la </w:t>
      </w:r>
      <w:proofErr w:type="spellStart"/>
      <w:r w:rsidRPr="00857464">
        <w:rPr>
          <w:rFonts w:ascii="Arial" w:hAnsi="Arial"/>
          <w:sz w:val="24"/>
          <w:lang w:val="fr-CH"/>
        </w:rPr>
        <w:t>mandant</w:t>
      </w:r>
      <w:r>
        <w:rPr>
          <w:rFonts w:ascii="Arial" w:hAnsi="Arial"/>
          <w:sz w:val="24"/>
          <w:lang w:val="fr-CH"/>
        </w:rPr>
        <w:t>·</w:t>
      </w:r>
      <w:r w:rsidRPr="00857464">
        <w:rPr>
          <w:rFonts w:ascii="Arial" w:hAnsi="Arial"/>
          <w:sz w:val="24"/>
          <w:lang w:val="fr-CH"/>
        </w:rPr>
        <w:t>e</w:t>
      </w:r>
      <w:proofErr w:type="spellEnd"/>
      <w:r w:rsidRPr="00857464">
        <w:rPr>
          <w:rFonts w:ascii="Arial" w:hAnsi="Arial"/>
          <w:sz w:val="24"/>
          <w:lang w:val="fr-CH"/>
        </w:rPr>
        <w:t xml:space="preserve">, pour la conservation de données et de supports de données. </w:t>
      </w:r>
    </w:p>
    <w:p w14:paraId="3DC0A255" w14:textId="77777777" w:rsidR="00D31FB5" w:rsidRPr="00F813AE" w:rsidRDefault="00D31FB5" w:rsidP="00766F3A">
      <w:pPr>
        <w:pStyle w:val="berschrift2"/>
        <w:spacing w:before="0" w:after="0" w:line="280" w:lineRule="atLeast"/>
        <w:ind w:left="567"/>
        <w:rPr>
          <w:rFonts w:ascii="Arial" w:hAnsi="Arial" w:cs="Arial"/>
          <w:b w:val="0"/>
          <w:bCs w:val="0"/>
          <w:sz w:val="22"/>
          <w:szCs w:val="22"/>
          <w:lang w:val="fr-CH"/>
        </w:rPr>
      </w:pPr>
      <w:r w:rsidRPr="00F813AE">
        <w:rPr>
          <w:rFonts w:ascii="Arial" w:hAnsi="Arial"/>
          <w:b w:val="0"/>
          <w:bCs w:val="0"/>
          <w:sz w:val="22"/>
          <w:szCs w:val="22"/>
          <w:lang w:val="fr-CH"/>
        </w:rPr>
        <w:t>Les Parties ont conscience du fait que les données supprimées et détruites peuvent rester enregistrées sur d’anciennes sauvegardes. Si ces données ne peuvent de ce fait techniquement pas être supprimées des anciennes sauvegardes en question, chacune des Parties renonce à faire valoir des exigences sur ce point.</w:t>
      </w:r>
    </w:p>
    <w:p w14:paraId="22207D4F" w14:textId="77777777" w:rsidR="00D31FB5" w:rsidRPr="00F813AE" w:rsidRDefault="00D31FB5" w:rsidP="00F813AE">
      <w:pPr>
        <w:spacing w:after="0" w:line="280" w:lineRule="atLeast"/>
        <w:rPr>
          <w:rFonts w:ascii="Arial" w:hAnsi="Arial" w:cs="Arial"/>
          <w:sz w:val="22"/>
          <w:lang w:val="fr-CH"/>
        </w:rPr>
      </w:pPr>
    </w:p>
    <w:p w14:paraId="5373FECA" w14:textId="5112F7F7"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7.2</w:t>
      </w:r>
      <w:r>
        <w:rPr>
          <w:rFonts w:ascii="Arial" w:hAnsi="Arial"/>
          <w:b w:val="0"/>
          <w:bCs w:val="0"/>
          <w:sz w:val="22"/>
          <w:szCs w:val="22"/>
          <w:lang w:val="fr-CH"/>
        </w:rPr>
        <w:tab/>
      </w:r>
      <w:r w:rsidR="00D31FB5" w:rsidRPr="00F813AE">
        <w:rPr>
          <w:rFonts w:ascii="Arial" w:hAnsi="Arial"/>
          <w:b w:val="0"/>
          <w:bCs w:val="0"/>
          <w:sz w:val="22"/>
          <w:szCs w:val="22"/>
          <w:lang w:val="fr-CH"/>
        </w:rPr>
        <w:t xml:space="preserve">Chacune des Parties est responsable vis-à-vis de l’autre et des tiers selon les dispositions fixées par la loi. </w:t>
      </w:r>
    </w:p>
    <w:p w14:paraId="240262FA" w14:textId="77777777" w:rsidR="00D31FB5" w:rsidRPr="00F813AE" w:rsidRDefault="00D31FB5" w:rsidP="00F813AE">
      <w:pPr>
        <w:spacing w:after="0" w:line="280" w:lineRule="atLeast"/>
        <w:rPr>
          <w:rFonts w:ascii="Arial" w:hAnsi="Arial" w:cs="Arial"/>
          <w:sz w:val="22"/>
          <w:highlight w:val="yellow"/>
          <w:lang w:val="fr-CH"/>
        </w:rPr>
      </w:pPr>
    </w:p>
    <w:p w14:paraId="0A9BD143" w14:textId="7197AC9B"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7.3</w:t>
      </w:r>
      <w:r>
        <w:rPr>
          <w:rFonts w:ascii="Arial" w:hAnsi="Arial"/>
          <w:b w:val="0"/>
          <w:bCs w:val="0"/>
          <w:sz w:val="22"/>
          <w:szCs w:val="22"/>
          <w:lang w:val="fr-CH"/>
        </w:rPr>
        <w:tab/>
      </w:r>
      <w:r w:rsidR="00D31FB5" w:rsidRPr="00F813AE">
        <w:rPr>
          <w:rFonts w:ascii="Arial" w:hAnsi="Arial"/>
          <w:b w:val="0"/>
          <w:bCs w:val="0"/>
          <w:sz w:val="22"/>
          <w:szCs w:val="22"/>
          <w:lang w:val="fr-CH"/>
        </w:rPr>
        <w:t xml:space="preserve">Chacune des Parties s’engage à garder un secret strict sur toutes les connaissances qu’elle pourrait être amenée à acquérir, dans le cadre du présent rapport contractuel, des secrets d’affaires de l’autre Partie et des mesures prises par cette dernière en matière de sécurité des données pendant le présent contrat et après sa fin. </w:t>
      </w:r>
    </w:p>
    <w:p w14:paraId="16B7B2E9" w14:textId="77777777" w:rsidR="00D31FB5" w:rsidRPr="00F813AE" w:rsidRDefault="00D31FB5" w:rsidP="00F813AE">
      <w:pPr>
        <w:spacing w:after="0" w:line="280" w:lineRule="atLeast"/>
        <w:rPr>
          <w:rFonts w:ascii="Arial" w:hAnsi="Arial" w:cs="Arial"/>
          <w:sz w:val="22"/>
          <w:lang w:val="fr-CH"/>
        </w:rPr>
      </w:pPr>
    </w:p>
    <w:p w14:paraId="205757A2" w14:textId="32990C77"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7.4</w:t>
      </w:r>
      <w:r>
        <w:rPr>
          <w:rFonts w:ascii="Arial" w:hAnsi="Arial"/>
          <w:b w:val="0"/>
          <w:bCs w:val="0"/>
          <w:sz w:val="22"/>
          <w:szCs w:val="22"/>
          <w:lang w:val="fr-CH"/>
        </w:rPr>
        <w:tab/>
      </w:r>
      <w:r w:rsidR="00D31FB5" w:rsidRPr="00F813AE">
        <w:rPr>
          <w:rFonts w:ascii="Arial" w:hAnsi="Arial"/>
          <w:b w:val="0"/>
          <w:bCs w:val="0"/>
          <w:sz w:val="22"/>
          <w:szCs w:val="22"/>
          <w:lang w:val="fr-CH"/>
        </w:rPr>
        <w:t xml:space="preserve">Le présent contrat est signé deux fois et chacune des Parties en reçoit un exemplaire. </w:t>
      </w:r>
      <w:r w:rsidR="00766F3A">
        <w:rPr>
          <w:rFonts w:ascii="Arial" w:hAnsi="Arial"/>
          <w:b w:val="0"/>
          <w:bCs w:val="0"/>
          <w:sz w:val="22"/>
          <w:szCs w:val="22"/>
          <w:lang w:val="fr-CH"/>
        </w:rPr>
        <w:br/>
      </w:r>
    </w:p>
    <w:p w14:paraId="51C9A42A" w14:textId="77777777" w:rsidR="00D31FB5" w:rsidRPr="00F813AE" w:rsidRDefault="00D31FB5" w:rsidP="00F813AE">
      <w:pPr>
        <w:pStyle w:val="berschrift2"/>
        <w:spacing w:before="0" w:after="0" w:line="280" w:lineRule="atLeast"/>
        <w:ind w:left="567"/>
        <w:rPr>
          <w:rFonts w:ascii="Arial" w:hAnsi="Arial" w:cs="Arial"/>
          <w:b w:val="0"/>
          <w:bCs w:val="0"/>
          <w:sz w:val="22"/>
          <w:szCs w:val="22"/>
          <w:lang w:val="fr-CH"/>
        </w:rPr>
      </w:pPr>
      <w:r w:rsidRPr="00F813AE">
        <w:rPr>
          <w:rFonts w:ascii="Arial" w:hAnsi="Arial"/>
          <w:b w:val="0"/>
          <w:bCs w:val="0"/>
          <w:sz w:val="22"/>
          <w:szCs w:val="22"/>
          <w:lang w:val="fr-CH"/>
        </w:rPr>
        <w:t xml:space="preserve">Les modifications et les compléments apportés au présent contrat ne sont valables que sous forme écrite. </w:t>
      </w:r>
    </w:p>
    <w:p w14:paraId="3FABAF95" w14:textId="77777777" w:rsidR="00D31FB5" w:rsidRPr="00F813AE" w:rsidRDefault="00D31FB5" w:rsidP="00F813AE">
      <w:pPr>
        <w:spacing w:after="0" w:line="280" w:lineRule="atLeast"/>
        <w:rPr>
          <w:rFonts w:ascii="Arial" w:hAnsi="Arial" w:cs="Arial"/>
          <w:sz w:val="22"/>
          <w:lang w:val="fr-CH"/>
        </w:rPr>
      </w:pPr>
    </w:p>
    <w:p w14:paraId="387BB62E" w14:textId="55079E40" w:rsidR="00D31FB5" w:rsidRPr="00F813AE" w:rsidRDefault="00F813AE" w:rsidP="00F813AE">
      <w:pPr>
        <w:pStyle w:val="berschrift2"/>
        <w:spacing w:before="0" w:after="0" w:line="280" w:lineRule="atLeast"/>
        <w:ind w:left="567" w:hanging="567"/>
        <w:rPr>
          <w:rFonts w:ascii="Arial" w:hAnsi="Arial" w:cs="Arial"/>
          <w:b w:val="0"/>
          <w:bCs w:val="0"/>
          <w:sz w:val="22"/>
          <w:szCs w:val="22"/>
          <w:lang w:val="fr-CH"/>
        </w:rPr>
      </w:pPr>
      <w:r>
        <w:rPr>
          <w:rFonts w:ascii="Arial" w:hAnsi="Arial"/>
          <w:b w:val="0"/>
          <w:bCs w:val="0"/>
          <w:sz w:val="22"/>
          <w:szCs w:val="22"/>
          <w:lang w:val="fr-CH"/>
        </w:rPr>
        <w:t>7.5</w:t>
      </w:r>
      <w:r>
        <w:rPr>
          <w:rFonts w:ascii="Arial" w:hAnsi="Arial"/>
          <w:b w:val="0"/>
          <w:bCs w:val="0"/>
          <w:sz w:val="22"/>
          <w:szCs w:val="22"/>
          <w:lang w:val="fr-CH"/>
        </w:rPr>
        <w:tab/>
      </w:r>
      <w:r w:rsidR="00D31FB5" w:rsidRPr="00F813AE">
        <w:rPr>
          <w:rFonts w:ascii="Arial" w:hAnsi="Arial"/>
          <w:b w:val="0"/>
          <w:bCs w:val="0"/>
          <w:sz w:val="22"/>
          <w:szCs w:val="22"/>
          <w:lang w:val="fr-CH"/>
        </w:rPr>
        <w:t xml:space="preserve">Si une disposition du présent contrat est ou devient en partie inapplicable ou incomplète, les autres restent valides. Les Parties trouvent en pareil cas une règle permettant de remplacer la disposition inapplicable par une disposition efficace et la plus équivalente possible sur le plan économique. </w:t>
      </w:r>
    </w:p>
    <w:p w14:paraId="7D08CE63" w14:textId="77777777" w:rsidR="00D31FB5" w:rsidRPr="00F813AE" w:rsidRDefault="00D31FB5" w:rsidP="00F813AE">
      <w:pPr>
        <w:spacing w:after="0" w:line="280" w:lineRule="atLeast"/>
        <w:rPr>
          <w:sz w:val="22"/>
          <w:lang w:val="fr-CH"/>
        </w:rPr>
      </w:pPr>
    </w:p>
    <w:p w14:paraId="55E29756" w14:textId="2EC1E242" w:rsidR="00D31FB5" w:rsidRPr="00F813AE" w:rsidRDefault="00F813AE" w:rsidP="00766F3A">
      <w:pPr>
        <w:pStyle w:val="berschrift2"/>
        <w:spacing w:before="0" w:after="120" w:line="280" w:lineRule="atLeast"/>
        <w:ind w:left="567" w:hanging="567"/>
        <w:rPr>
          <w:rFonts w:ascii="Arial" w:hAnsi="Arial" w:cs="Arial"/>
          <w:b w:val="0"/>
          <w:bCs w:val="0"/>
          <w:sz w:val="22"/>
          <w:szCs w:val="22"/>
          <w:lang w:val="fr-CH"/>
        </w:rPr>
      </w:pPr>
      <w:r>
        <w:rPr>
          <w:rFonts w:ascii="Arial" w:hAnsi="Arial"/>
          <w:b w:val="0"/>
          <w:bCs w:val="0"/>
          <w:sz w:val="22"/>
          <w:szCs w:val="22"/>
          <w:lang w:val="fr-CH"/>
        </w:rPr>
        <w:t>7.6</w:t>
      </w:r>
      <w:r>
        <w:rPr>
          <w:rFonts w:ascii="Arial" w:hAnsi="Arial"/>
          <w:b w:val="0"/>
          <w:bCs w:val="0"/>
          <w:sz w:val="22"/>
          <w:szCs w:val="22"/>
          <w:lang w:val="fr-CH"/>
        </w:rPr>
        <w:tab/>
      </w:r>
      <w:r w:rsidR="00D31FB5" w:rsidRPr="00F813AE">
        <w:rPr>
          <w:rFonts w:ascii="Arial" w:hAnsi="Arial"/>
          <w:b w:val="0"/>
          <w:bCs w:val="0"/>
          <w:sz w:val="22"/>
          <w:szCs w:val="22"/>
          <w:lang w:val="fr-CH"/>
        </w:rPr>
        <w:t>La présente convention est régie par le droit suisse, en particulier par le droit des mandats issu des art. 394 </w:t>
      </w:r>
      <w:proofErr w:type="spellStart"/>
      <w:r w:rsidR="00D31FB5" w:rsidRPr="00F813AE">
        <w:rPr>
          <w:rFonts w:ascii="Arial" w:hAnsi="Arial"/>
          <w:b w:val="0"/>
          <w:bCs w:val="0"/>
          <w:sz w:val="22"/>
          <w:szCs w:val="22"/>
          <w:lang w:val="fr-CH"/>
        </w:rPr>
        <w:t>ss</w:t>
      </w:r>
      <w:proofErr w:type="spellEnd"/>
      <w:r w:rsidR="00D31FB5" w:rsidRPr="00F813AE">
        <w:rPr>
          <w:rFonts w:ascii="Arial" w:hAnsi="Arial"/>
          <w:b w:val="0"/>
          <w:bCs w:val="0"/>
          <w:sz w:val="22"/>
          <w:szCs w:val="22"/>
          <w:lang w:val="fr-CH"/>
        </w:rPr>
        <w:t xml:space="preserve">. du Code des obligations. </w:t>
      </w:r>
    </w:p>
    <w:p w14:paraId="70D4A351" w14:textId="77777777" w:rsidR="00D31FB5" w:rsidRPr="00F813AE" w:rsidRDefault="00D31FB5" w:rsidP="00766F3A">
      <w:pPr>
        <w:spacing w:after="0" w:line="280" w:lineRule="atLeast"/>
        <w:ind w:left="567"/>
        <w:rPr>
          <w:rFonts w:ascii="Arial" w:hAnsi="Arial" w:cs="Arial"/>
          <w:sz w:val="22"/>
          <w:lang w:val="fr-CH"/>
        </w:rPr>
      </w:pPr>
      <w:r w:rsidRPr="00F813AE">
        <w:rPr>
          <w:rFonts w:ascii="Arial" w:hAnsi="Arial"/>
          <w:sz w:val="22"/>
          <w:lang w:val="fr-CH"/>
        </w:rPr>
        <w:t>Le for est celui du siège de la mandataire.</w:t>
      </w:r>
    </w:p>
    <w:p w14:paraId="288A5BE7" w14:textId="77777777" w:rsidR="00D31FB5" w:rsidRPr="00857464" w:rsidRDefault="00D31FB5" w:rsidP="00D31FB5">
      <w:pPr>
        <w:spacing w:line="280" w:lineRule="atLeast"/>
        <w:jc w:val="center"/>
        <w:rPr>
          <w:rFonts w:ascii="Arial" w:hAnsi="Arial" w:cs="Arial"/>
          <w:sz w:val="24"/>
          <w:lang w:val="fr-CH"/>
        </w:rPr>
      </w:pPr>
    </w:p>
    <w:p w14:paraId="499902E8" w14:textId="77777777" w:rsidR="00B07591" w:rsidRDefault="00B07591" w:rsidP="00D31FB5">
      <w:pPr>
        <w:pStyle w:val="Fuzeile"/>
        <w:spacing w:line="280" w:lineRule="atLeast"/>
        <w:jc w:val="both"/>
        <w:rPr>
          <w:rFonts w:ascii="Arial" w:hAnsi="Arial"/>
          <w:sz w:val="24"/>
          <w:lang w:val="fr-CH"/>
        </w:rPr>
      </w:pPr>
    </w:p>
    <w:p w14:paraId="498B5926" w14:textId="77777777" w:rsidR="00B07591" w:rsidRDefault="00B07591" w:rsidP="00D31FB5">
      <w:pPr>
        <w:pStyle w:val="Fuzeile"/>
        <w:spacing w:line="280" w:lineRule="atLeast"/>
        <w:jc w:val="both"/>
        <w:rPr>
          <w:rFonts w:ascii="Arial" w:hAnsi="Arial"/>
          <w:sz w:val="24"/>
          <w:lang w:val="fr-CH"/>
        </w:rPr>
      </w:pPr>
    </w:p>
    <w:p w14:paraId="3A5C6C30" w14:textId="77777777" w:rsidR="00B07591" w:rsidRDefault="00B07591" w:rsidP="00D31FB5">
      <w:pPr>
        <w:pStyle w:val="Fuzeile"/>
        <w:spacing w:line="280" w:lineRule="atLeast"/>
        <w:jc w:val="both"/>
        <w:rPr>
          <w:rFonts w:ascii="Arial" w:hAnsi="Arial"/>
          <w:sz w:val="24"/>
          <w:lang w:val="fr-CH"/>
        </w:rPr>
      </w:pPr>
    </w:p>
    <w:p w14:paraId="0CA4BF1A" w14:textId="77777777" w:rsidR="00B07591" w:rsidRDefault="00B07591" w:rsidP="00D31FB5">
      <w:pPr>
        <w:pStyle w:val="Fuzeile"/>
        <w:spacing w:line="280" w:lineRule="atLeast"/>
        <w:jc w:val="both"/>
        <w:rPr>
          <w:rFonts w:ascii="Arial" w:hAnsi="Arial"/>
          <w:sz w:val="24"/>
          <w:lang w:val="fr-CH"/>
        </w:rPr>
      </w:pPr>
    </w:p>
    <w:p w14:paraId="5EF481F6" w14:textId="06AF42DD" w:rsidR="00D31FB5" w:rsidRPr="00857464" w:rsidRDefault="00D31FB5" w:rsidP="00D31FB5">
      <w:pPr>
        <w:pStyle w:val="Fuzeile"/>
        <w:spacing w:line="280" w:lineRule="atLeast"/>
        <w:jc w:val="both"/>
        <w:rPr>
          <w:rFonts w:ascii="Arial" w:hAnsi="Arial" w:cs="Arial"/>
          <w:sz w:val="24"/>
          <w:lang w:val="fr-CH"/>
        </w:rPr>
      </w:pPr>
      <w:r w:rsidRPr="00857464">
        <w:rPr>
          <w:rFonts w:ascii="Arial" w:hAnsi="Arial"/>
          <w:sz w:val="24"/>
          <w:lang w:val="fr-CH"/>
        </w:rPr>
        <w:t>Lieu, date</w:t>
      </w:r>
    </w:p>
    <w:p w14:paraId="652A9A6C" w14:textId="77777777" w:rsidR="00D31FB5" w:rsidRPr="00857464" w:rsidRDefault="00D31FB5" w:rsidP="00D31FB5">
      <w:pPr>
        <w:pStyle w:val="Fuzeile"/>
        <w:spacing w:line="280" w:lineRule="atLeast"/>
        <w:jc w:val="both"/>
        <w:rPr>
          <w:rFonts w:ascii="Arial" w:hAnsi="Arial" w:cs="Arial"/>
          <w:sz w:val="24"/>
          <w:lang w:val="fr-CH"/>
        </w:rPr>
      </w:pPr>
    </w:p>
    <w:p w14:paraId="2E731C31" w14:textId="77777777" w:rsidR="00D31FB5" w:rsidRPr="00857464" w:rsidRDefault="00D31FB5" w:rsidP="00D31FB5">
      <w:pPr>
        <w:pStyle w:val="Fuzeile"/>
        <w:spacing w:line="280" w:lineRule="atLeast"/>
        <w:jc w:val="both"/>
        <w:rPr>
          <w:rFonts w:ascii="Arial" w:hAnsi="Arial" w:cs="Arial"/>
          <w:sz w:val="24"/>
          <w:lang w:val="fr-CH"/>
        </w:rPr>
      </w:pPr>
      <w:r w:rsidRPr="00857464">
        <w:rPr>
          <w:rFonts w:ascii="Arial" w:hAnsi="Arial"/>
          <w:sz w:val="24"/>
          <w:lang w:val="fr-CH"/>
        </w:rPr>
        <w:t>……………………, …………………..</w:t>
      </w:r>
    </w:p>
    <w:p w14:paraId="76A89874" w14:textId="77777777" w:rsidR="00B07591" w:rsidRPr="00857464" w:rsidRDefault="00B07591" w:rsidP="00D31FB5">
      <w:pPr>
        <w:tabs>
          <w:tab w:val="left" w:pos="340"/>
          <w:tab w:val="decimal" w:pos="1248"/>
          <w:tab w:val="left" w:pos="1644"/>
          <w:tab w:val="left" w:pos="5103"/>
        </w:tabs>
        <w:spacing w:line="280" w:lineRule="atLeast"/>
        <w:rPr>
          <w:rFonts w:ascii="Arial" w:hAnsi="Arial" w:cs="Arial"/>
          <w:sz w:val="24"/>
          <w:highlight w:val="yellow"/>
          <w:u w:val="single"/>
          <w:lang w:val="fr-CH"/>
        </w:rPr>
      </w:pPr>
    </w:p>
    <w:p w14:paraId="18FE7499" w14:textId="77777777" w:rsidR="00D31FB5" w:rsidRPr="00857464" w:rsidRDefault="00D31FB5" w:rsidP="00D31FB5">
      <w:pPr>
        <w:tabs>
          <w:tab w:val="right" w:pos="9072"/>
        </w:tabs>
        <w:kinsoku w:val="0"/>
        <w:overflowPunct w:val="0"/>
        <w:spacing w:line="280" w:lineRule="atLeast"/>
        <w:textAlignment w:val="baseline"/>
        <w:rPr>
          <w:rFonts w:ascii="Arial" w:hAnsi="Arial" w:cs="Arial"/>
          <w:b/>
          <w:bCs/>
          <w:spacing w:val="3"/>
          <w:sz w:val="24"/>
          <w:lang w:val="fr-CH"/>
        </w:rPr>
      </w:pPr>
      <w:r w:rsidRPr="00857464">
        <w:rPr>
          <w:rFonts w:ascii="Arial" w:hAnsi="Arial"/>
          <w:b/>
          <w:sz w:val="24"/>
          <w:highlight w:val="yellow"/>
          <w:lang w:val="fr-CH"/>
        </w:rPr>
        <w:t>[Institution</w:t>
      </w:r>
      <w:r w:rsidRPr="00857464">
        <w:rPr>
          <w:rFonts w:ascii="Arial" w:hAnsi="Arial"/>
          <w:b/>
          <w:sz w:val="24"/>
          <w:lang w:val="fr-CH"/>
        </w:rPr>
        <w:t>]</w:t>
      </w:r>
    </w:p>
    <w:p w14:paraId="74CBC74D" w14:textId="77777777" w:rsidR="00D31FB5" w:rsidRPr="00857464" w:rsidRDefault="00D31FB5" w:rsidP="00D31FB5">
      <w:pPr>
        <w:tabs>
          <w:tab w:val="left" w:pos="340"/>
          <w:tab w:val="decimal" w:pos="1248"/>
          <w:tab w:val="left" w:pos="1644"/>
          <w:tab w:val="left" w:pos="5103"/>
        </w:tabs>
        <w:spacing w:line="280" w:lineRule="atLeast"/>
        <w:rPr>
          <w:rFonts w:ascii="Arial" w:hAnsi="Arial" w:cs="Arial"/>
          <w:sz w:val="24"/>
          <w:highlight w:val="yellow"/>
          <w:u w:val="single"/>
          <w:lang w:val="fr-CH"/>
        </w:rPr>
      </w:pPr>
    </w:p>
    <w:p w14:paraId="48A9DE3E" w14:textId="77777777" w:rsidR="00D31FB5" w:rsidRPr="00857464" w:rsidRDefault="00D31FB5" w:rsidP="00D31FB5">
      <w:pPr>
        <w:tabs>
          <w:tab w:val="left" w:pos="3780"/>
          <w:tab w:val="left" w:pos="5103"/>
          <w:tab w:val="left" w:pos="9360"/>
        </w:tabs>
        <w:spacing w:line="280" w:lineRule="atLeast"/>
        <w:rPr>
          <w:rFonts w:ascii="Arial" w:hAnsi="Arial" w:cs="Arial"/>
          <w:sz w:val="24"/>
          <w:lang w:val="fr-CH"/>
        </w:rPr>
      </w:pPr>
      <w:r w:rsidRPr="00857464">
        <w:rPr>
          <w:rFonts w:ascii="Arial" w:hAnsi="Arial"/>
          <w:sz w:val="24"/>
          <w:u w:val="single"/>
          <w:lang w:val="fr-CH"/>
        </w:rPr>
        <w:tab/>
      </w:r>
      <w:r w:rsidRPr="00857464">
        <w:rPr>
          <w:rFonts w:ascii="Arial" w:hAnsi="Arial"/>
          <w:sz w:val="24"/>
          <w:u w:val="single"/>
          <w:lang w:val="fr-CH"/>
        </w:rPr>
        <w:tab/>
      </w:r>
    </w:p>
    <w:p w14:paraId="37BFC15F" w14:textId="77777777" w:rsidR="00D31FB5" w:rsidRPr="00857464" w:rsidRDefault="00D31FB5" w:rsidP="00D31FB5">
      <w:pPr>
        <w:tabs>
          <w:tab w:val="left" w:pos="2520"/>
          <w:tab w:val="left" w:pos="3060"/>
          <w:tab w:val="left" w:pos="5580"/>
          <w:tab w:val="left" w:pos="6480"/>
        </w:tabs>
        <w:spacing w:line="280" w:lineRule="atLeast"/>
        <w:rPr>
          <w:rFonts w:ascii="Arial" w:hAnsi="Arial" w:cs="Arial"/>
          <w:sz w:val="24"/>
          <w:lang w:val="fr-CH"/>
        </w:rPr>
      </w:pPr>
      <w:r w:rsidRPr="00857464">
        <w:rPr>
          <w:rFonts w:ascii="Arial" w:hAnsi="Arial"/>
          <w:sz w:val="24"/>
          <w:lang w:val="fr-CH"/>
        </w:rPr>
        <w:tab/>
      </w:r>
      <w:r w:rsidRPr="00857464">
        <w:rPr>
          <w:rFonts w:ascii="Arial" w:hAnsi="Arial"/>
          <w:sz w:val="24"/>
          <w:lang w:val="fr-CH"/>
        </w:rPr>
        <w:tab/>
        <w:t xml:space="preserve">  </w:t>
      </w:r>
    </w:p>
    <w:p w14:paraId="526A32FA" w14:textId="77777777" w:rsidR="00D31FB5" w:rsidRPr="00857464" w:rsidRDefault="00D31FB5" w:rsidP="00D31FB5">
      <w:pPr>
        <w:tabs>
          <w:tab w:val="left" w:pos="340"/>
          <w:tab w:val="decimal" w:pos="1248"/>
          <w:tab w:val="left" w:pos="1644"/>
          <w:tab w:val="left" w:pos="5103"/>
        </w:tabs>
        <w:spacing w:line="280" w:lineRule="atLeast"/>
        <w:rPr>
          <w:rFonts w:ascii="Arial" w:hAnsi="Arial" w:cs="Arial"/>
          <w:sz w:val="24"/>
          <w:highlight w:val="yellow"/>
          <w:u w:val="single"/>
          <w:lang w:val="fr-CH"/>
        </w:rPr>
      </w:pPr>
    </w:p>
    <w:p w14:paraId="4F327603" w14:textId="77777777" w:rsidR="00D31FB5" w:rsidRPr="00857464" w:rsidRDefault="00D31FB5" w:rsidP="00D31FB5">
      <w:pPr>
        <w:pStyle w:val="Fuzeile"/>
        <w:spacing w:line="280" w:lineRule="atLeast"/>
        <w:jc w:val="both"/>
        <w:rPr>
          <w:rFonts w:ascii="Arial" w:hAnsi="Arial" w:cs="Arial"/>
          <w:sz w:val="24"/>
          <w:lang w:val="fr-CH"/>
        </w:rPr>
      </w:pPr>
      <w:r w:rsidRPr="00857464">
        <w:rPr>
          <w:rFonts w:ascii="Arial" w:hAnsi="Arial"/>
          <w:sz w:val="24"/>
          <w:lang w:val="fr-CH"/>
        </w:rPr>
        <w:t>Lieu, date</w:t>
      </w:r>
    </w:p>
    <w:p w14:paraId="5DE63F15" w14:textId="77777777" w:rsidR="00D31FB5" w:rsidRPr="00857464" w:rsidRDefault="00D31FB5" w:rsidP="00D31FB5">
      <w:pPr>
        <w:pStyle w:val="Fuzeile"/>
        <w:spacing w:line="280" w:lineRule="atLeast"/>
        <w:jc w:val="both"/>
        <w:rPr>
          <w:rFonts w:ascii="Arial" w:hAnsi="Arial" w:cs="Arial"/>
          <w:sz w:val="24"/>
          <w:lang w:val="fr-CH"/>
        </w:rPr>
      </w:pPr>
    </w:p>
    <w:p w14:paraId="650EFB58" w14:textId="77777777" w:rsidR="00D31FB5" w:rsidRPr="00857464" w:rsidRDefault="00D31FB5" w:rsidP="00D31FB5">
      <w:pPr>
        <w:pStyle w:val="Fuzeile"/>
        <w:spacing w:line="280" w:lineRule="atLeast"/>
        <w:jc w:val="both"/>
        <w:rPr>
          <w:rFonts w:ascii="Arial" w:hAnsi="Arial" w:cs="Arial"/>
          <w:sz w:val="24"/>
          <w:lang w:val="fr-CH"/>
        </w:rPr>
      </w:pPr>
      <w:r w:rsidRPr="00857464">
        <w:rPr>
          <w:rFonts w:ascii="Arial" w:hAnsi="Arial"/>
          <w:sz w:val="24"/>
          <w:lang w:val="fr-CH"/>
        </w:rPr>
        <w:t>……………………, …………………..</w:t>
      </w:r>
    </w:p>
    <w:p w14:paraId="7E9048CA" w14:textId="77777777" w:rsidR="00D31FB5" w:rsidRPr="00857464" w:rsidRDefault="00D31FB5" w:rsidP="00D31FB5">
      <w:pPr>
        <w:tabs>
          <w:tab w:val="left" w:pos="340"/>
          <w:tab w:val="decimal" w:pos="1248"/>
          <w:tab w:val="left" w:pos="1644"/>
          <w:tab w:val="left" w:pos="5103"/>
        </w:tabs>
        <w:spacing w:line="280" w:lineRule="atLeast"/>
        <w:rPr>
          <w:rFonts w:ascii="Arial" w:hAnsi="Arial" w:cs="Arial"/>
          <w:sz w:val="24"/>
          <w:highlight w:val="yellow"/>
          <w:u w:val="single"/>
          <w:lang w:val="fr-CH"/>
        </w:rPr>
      </w:pPr>
    </w:p>
    <w:p w14:paraId="00456B44" w14:textId="77777777" w:rsidR="00D31FB5" w:rsidRPr="00857464" w:rsidRDefault="00D31FB5" w:rsidP="00D31FB5">
      <w:pPr>
        <w:tabs>
          <w:tab w:val="left" w:pos="340"/>
          <w:tab w:val="decimal" w:pos="1248"/>
          <w:tab w:val="left" w:pos="1644"/>
          <w:tab w:val="left" w:pos="5103"/>
        </w:tabs>
        <w:spacing w:line="280" w:lineRule="atLeast"/>
        <w:rPr>
          <w:rFonts w:ascii="Arial" w:hAnsi="Arial" w:cs="Arial"/>
          <w:b/>
          <w:sz w:val="24"/>
          <w:u w:val="single"/>
          <w:lang w:val="fr-CH"/>
        </w:rPr>
      </w:pPr>
      <w:r>
        <w:rPr>
          <w:rFonts w:ascii="Arial" w:hAnsi="Arial"/>
          <w:b/>
          <w:sz w:val="24"/>
          <w:lang w:val="fr-CH"/>
        </w:rPr>
        <w:t>[</w:t>
      </w:r>
      <w:r w:rsidRPr="00101448">
        <w:rPr>
          <w:rFonts w:ascii="Arial" w:hAnsi="Arial"/>
          <w:b/>
          <w:sz w:val="24"/>
          <w:highlight w:val="yellow"/>
          <w:lang w:val="fr-CH"/>
        </w:rPr>
        <w:t>Mandataire</w:t>
      </w:r>
      <w:r>
        <w:rPr>
          <w:rFonts w:ascii="Arial" w:hAnsi="Arial"/>
          <w:b/>
          <w:sz w:val="24"/>
          <w:lang w:val="fr-CH"/>
        </w:rPr>
        <w:t>]</w:t>
      </w:r>
    </w:p>
    <w:p w14:paraId="0230C92D" w14:textId="77777777" w:rsidR="00D31FB5" w:rsidRPr="00857464" w:rsidRDefault="00D31FB5" w:rsidP="00D31FB5">
      <w:pPr>
        <w:tabs>
          <w:tab w:val="left" w:pos="340"/>
          <w:tab w:val="decimal" w:pos="1248"/>
          <w:tab w:val="left" w:pos="1644"/>
          <w:tab w:val="left" w:pos="5103"/>
        </w:tabs>
        <w:spacing w:line="280" w:lineRule="atLeast"/>
        <w:rPr>
          <w:rFonts w:ascii="Arial" w:hAnsi="Arial" w:cs="Arial"/>
          <w:b/>
          <w:sz w:val="24"/>
          <w:u w:val="single"/>
          <w:lang w:val="fr-CH"/>
        </w:rPr>
      </w:pPr>
    </w:p>
    <w:p w14:paraId="24A2830A" w14:textId="77777777" w:rsidR="00D31FB5" w:rsidRPr="00857464" w:rsidRDefault="00D31FB5" w:rsidP="00D31FB5">
      <w:pPr>
        <w:tabs>
          <w:tab w:val="left" w:pos="340"/>
          <w:tab w:val="decimal" w:pos="1248"/>
          <w:tab w:val="left" w:pos="1644"/>
          <w:tab w:val="left" w:pos="5103"/>
        </w:tabs>
        <w:spacing w:line="280" w:lineRule="atLeast"/>
        <w:rPr>
          <w:rFonts w:ascii="Arial" w:hAnsi="Arial" w:cs="Arial"/>
          <w:sz w:val="24"/>
          <w:highlight w:val="yellow"/>
          <w:u w:val="single"/>
          <w:lang w:val="fr-CH"/>
        </w:rPr>
      </w:pPr>
    </w:p>
    <w:p w14:paraId="0989E79F" w14:textId="77777777" w:rsidR="00D31FB5" w:rsidRPr="00857464" w:rsidRDefault="00D31FB5" w:rsidP="00D31FB5">
      <w:pPr>
        <w:tabs>
          <w:tab w:val="left" w:pos="3780"/>
          <w:tab w:val="left" w:pos="5103"/>
          <w:tab w:val="left" w:pos="9360"/>
        </w:tabs>
        <w:spacing w:line="280" w:lineRule="atLeast"/>
        <w:rPr>
          <w:rFonts w:ascii="Arial" w:hAnsi="Arial" w:cs="Arial"/>
          <w:sz w:val="24"/>
          <w:lang w:val="fr-CH"/>
        </w:rPr>
      </w:pPr>
      <w:r w:rsidRPr="00857464">
        <w:rPr>
          <w:rFonts w:ascii="Arial" w:hAnsi="Arial"/>
          <w:sz w:val="24"/>
          <w:u w:val="single"/>
          <w:lang w:val="fr-CH"/>
        </w:rPr>
        <w:tab/>
      </w:r>
      <w:r w:rsidRPr="00857464">
        <w:rPr>
          <w:rFonts w:ascii="Arial" w:hAnsi="Arial"/>
          <w:sz w:val="24"/>
          <w:u w:val="single"/>
          <w:lang w:val="fr-CH"/>
        </w:rPr>
        <w:tab/>
      </w:r>
    </w:p>
    <w:p w14:paraId="0A877FEA" w14:textId="77777777" w:rsidR="00D31FB5" w:rsidRPr="00857464" w:rsidRDefault="00D31FB5" w:rsidP="00D31FB5">
      <w:pPr>
        <w:tabs>
          <w:tab w:val="left" w:pos="2520"/>
          <w:tab w:val="left" w:pos="3060"/>
          <w:tab w:val="left" w:pos="5782"/>
        </w:tabs>
        <w:spacing w:line="280" w:lineRule="atLeast"/>
        <w:rPr>
          <w:rFonts w:ascii="Arial" w:hAnsi="Arial" w:cs="Arial"/>
          <w:sz w:val="24"/>
          <w:lang w:val="fr-CH"/>
        </w:rPr>
      </w:pPr>
    </w:p>
    <w:p w14:paraId="4977995B" w14:textId="77777777" w:rsidR="0095700A" w:rsidRPr="00D31FB5" w:rsidRDefault="0095700A" w:rsidP="00D31FB5">
      <w:pPr>
        <w:spacing w:line="280" w:lineRule="atLeast"/>
      </w:pPr>
    </w:p>
    <w:sectPr w:rsidR="0095700A" w:rsidRPr="00D31FB5" w:rsidSect="00A37C7B">
      <w:headerReference w:type="default" r:id="rId11"/>
      <w:footerReference w:type="default" r:id="rId12"/>
      <w:headerReference w:type="first" r:id="rId13"/>
      <w:footerReference w:type="first" r:id="rId14"/>
      <w:pgSz w:w="11906" w:h="16838"/>
      <w:pgMar w:top="2268" w:right="1134" w:bottom="1134"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0C5D7" w14:textId="77777777" w:rsidR="00F42DFC" w:rsidRDefault="00F42DFC" w:rsidP="00F91D37">
      <w:pPr>
        <w:spacing w:line="240" w:lineRule="auto"/>
      </w:pPr>
      <w:r>
        <w:separator/>
      </w:r>
    </w:p>
  </w:endnote>
  <w:endnote w:type="continuationSeparator" w:id="0">
    <w:p w14:paraId="684D180C" w14:textId="77777777" w:rsidR="00F42DFC" w:rsidRDefault="00F42DF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8969" w14:textId="600CF330" w:rsidR="005E7B6E" w:rsidRPr="00C21308" w:rsidRDefault="005E7B6E" w:rsidP="00C21308">
    <w:pPr>
      <w:pStyle w:val="Fusszeile8Pt"/>
      <w:rPr>
        <w:lang w:val="de-CH"/>
      </w:rPr>
    </w:pPr>
  </w:p>
  <w:tbl>
    <w:tblPr>
      <w:tblStyle w:val="TabelleohneRahmen"/>
      <w:tblW w:w="5000" w:type="pct"/>
      <w:tblCellMar>
        <w:bottom w:w="0" w:type="dxa"/>
        <w:right w:w="0" w:type="dxa"/>
      </w:tblCellMar>
      <w:tblLook w:val="04A0" w:firstRow="1" w:lastRow="0" w:firstColumn="1" w:lastColumn="0" w:noHBand="0" w:noVBand="1"/>
    </w:tblPr>
    <w:tblGrid>
      <w:gridCol w:w="4677"/>
      <w:gridCol w:w="4677"/>
    </w:tblGrid>
    <w:tr w:rsidR="005E7B6E" w14:paraId="2937F4CB" w14:textId="77777777" w:rsidTr="009D740D">
      <w:tc>
        <w:tcPr>
          <w:tcW w:w="2500" w:type="pct"/>
          <w:vAlign w:val="bottom"/>
        </w:tcPr>
        <w:p w14:paraId="1EED840A" w14:textId="5878400F" w:rsidR="005E7B6E" w:rsidRPr="00906020" w:rsidRDefault="00B07591" w:rsidP="009E3C7A">
          <w:pPr>
            <w:pStyle w:val="Fuzeile"/>
            <w:rPr>
              <w:lang w:val="fr-CH"/>
            </w:rPr>
          </w:pPr>
          <w:proofErr w:type="spellStart"/>
          <w:r>
            <w:rPr>
              <w:lang w:val="fr-CH"/>
            </w:rPr>
            <w:t>Modèle_</w:t>
          </w:r>
          <w:r w:rsidRPr="00B07591">
            <w:rPr>
              <w:lang w:val="fr-CH"/>
            </w:rPr>
            <w:t>Contrat</w:t>
          </w:r>
          <w:proofErr w:type="spellEnd"/>
          <w:r w:rsidRPr="00B07591">
            <w:rPr>
              <w:lang w:val="fr-CH"/>
            </w:rPr>
            <w:t xml:space="preserve"> </w:t>
          </w:r>
          <w:r>
            <w:rPr>
              <w:lang w:val="fr-CH"/>
            </w:rPr>
            <w:t xml:space="preserve">de la sous– </w:t>
          </w:r>
          <w:proofErr w:type="spellStart"/>
          <w:r>
            <w:rPr>
              <w:lang w:val="fr-CH"/>
            </w:rPr>
            <w:t>traitance</w:t>
          </w:r>
          <w:proofErr w:type="spellEnd"/>
          <w:r w:rsidRPr="00B07591">
            <w:rPr>
              <w:lang w:val="fr-CH"/>
            </w:rPr>
            <w:t xml:space="preserve"> de données personnelles</w:t>
          </w:r>
        </w:p>
      </w:tc>
      <w:tc>
        <w:tcPr>
          <w:tcW w:w="2500" w:type="pct"/>
          <w:vAlign w:val="bottom"/>
        </w:tcPr>
        <w:p w14:paraId="18EF23AA" w14:textId="77777777" w:rsidR="005E7B6E" w:rsidRPr="00A75C6B" w:rsidRDefault="005E7B6E" w:rsidP="009D740D">
          <w:pPr>
            <w:pStyle w:val="Fusszeile8Pt"/>
            <w:jc w:val="right"/>
          </w:pPr>
          <w:r w:rsidRPr="00A75C6B">
            <w:fldChar w:fldCharType="begin"/>
          </w:r>
          <w:r w:rsidRPr="00A75C6B">
            <w:instrText xml:space="preserve"> PAGE  \* Arabic  \* MERGEFORMAT </w:instrText>
          </w:r>
          <w:r w:rsidRPr="00A75C6B">
            <w:fldChar w:fldCharType="separate"/>
          </w:r>
          <w:r w:rsidRPr="00A75C6B">
            <w:t>6</w:t>
          </w:r>
          <w:r w:rsidRPr="00A75C6B">
            <w:fldChar w:fldCharType="end"/>
          </w:r>
          <w:r w:rsidR="009E3C7A">
            <w:t>/</w:t>
          </w:r>
          <w:fldSimple w:instr=" NUMPAGES  \* Arabic  \* MERGEFORMAT ">
            <w:r w:rsidRPr="00A75C6B">
              <w:t>14</w:t>
            </w:r>
          </w:fldSimple>
        </w:p>
      </w:tc>
    </w:tr>
  </w:tbl>
  <w:p w14:paraId="62B6E6E3" w14:textId="77777777" w:rsidR="0043561A" w:rsidRPr="00D85B4B" w:rsidRDefault="0043561A" w:rsidP="00D51870">
    <w:pPr>
      <w:pStyle w:val="Fusszeile8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EFD63" w14:textId="77777777" w:rsidR="008858B3" w:rsidRDefault="008858B3" w:rsidP="00A37C7B">
    <w:pPr>
      <w:spacing w:after="0" w:line="200" w:lineRule="atLeast"/>
      <w:rPr>
        <w:b/>
        <w:bCs/>
        <w:sz w:val="16"/>
        <w:szCs w:val="20"/>
        <w:lang w:val="de-CH"/>
      </w:rPr>
    </w:pPr>
  </w:p>
  <w:p w14:paraId="2C221B4F" w14:textId="784DB0A7" w:rsidR="00A37C7B" w:rsidRPr="008858B3" w:rsidRDefault="00A37C7B" w:rsidP="00A37C7B">
    <w:pPr>
      <w:spacing w:after="0" w:line="200" w:lineRule="atLeast"/>
      <w:rPr>
        <w:b/>
        <w:bCs/>
        <w:sz w:val="16"/>
        <w:szCs w:val="20"/>
        <w:lang w:val="de-CH"/>
      </w:rPr>
    </w:pPr>
    <w:r>
      <w:rPr>
        <w:noProof/>
      </w:rPr>
      <w:drawing>
        <wp:anchor distT="0" distB="0" distL="114300" distR="114300" simplePos="0" relativeHeight="251658239" behindDoc="0" locked="0" layoutInCell="1" allowOverlap="1" wp14:anchorId="012F03F8" wp14:editId="6B12AD9E">
          <wp:simplePos x="0" y="0"/>
          <wp:positionH relativeFrom="column">
            <wp:posOffset>3957320</wp:posOffset>
          </wp:positionH>
          <wp:positionV relativeFrom="paragraph">
            <wp:posOffset>70485</wp:posOffset>
          </wp:positionV>
          <wp:extent cx="1625600" cy="189865"/>
          <wp:effectExtent l="0" t="0" r="0" b="63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5600" cy="189865"/>
                  </a:xfrm>
                  <a:prstGeom prst="rect">
                    <a:avLst/>
                  </a:prstGeom>
                </pic:spPr>
              </pic:pic>
            </a:graphicData>
          </a:graphic>
        </wp:anchor>
      </w:drawing>
    </w:r>
  </w:p>
  <w:p w14:paraId="3DA48714" w14:textId="77777777" w:rsidR="00900690" w:rsidRPr="00046419" w:rsidRDefault="00900690" w:rsidP="008D1C15">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3F7AA" w14:textId="77777777" w:rsidR="00F42DFC" w:rsidRDefault="00F42DFC" w:rsidP="00F91D37">
      <w:pPr>
        <w:spacing w:line="240" w:lineRule="auto"/>
      </w:pPr>
      <w:r>
        <w:separator/>
      </w:r>
    </w:p>
  </w:footnote>
  <w:footnote w:type="continuationSeparator" w:id="0">
    <w:p w14:paraId="0CADD965" w14:textId="77777777" w:rsidR="00F42DFC" w:rsidRDefault="00F42DF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7F3B" w14:textId="77777777" w:rsidR="009E3C7A" w:rsidRPr="00D00E26" w:rsidRDefault="009E3C7A" w:rsidP="00E91CB5">
    <w:pPr>
      <w:pStyle w:val="Kopfzeile"/>
    </w:pPr>
  </w:p>
  <w:p w14:paraId="320EAD7A" w14:textId="77777777" w:rsidR="00265F84" w:rsidRDefault="00265F84" w:rsidP="00265F84">
    <w:pPr>
      <w:rPr>
        <w:szCs w:val="20"/>
        <w:lang w:val="de-CH"/>
      </w:rPr>
    </w:pPr>
    <w:r>
      <w:rPr>
        <w:noProof/>
      </w:rPr>
      <w:t>[Logo]</w:t>
    </w:r>
  </w:p>
  <w:p w14:paraId="6DF3D193" w14:textId="3CF68318" w:rsidR="009E3C7A" w:rsidRDefault="009E3C7A" w:rsidP="003027B7"/>
  <w:p w14:paraId="3DBBD7C2" w14:textId="77777777" w:rsidR="00E91CB5" w:rsidRDefault="00E91CB5" w:rsidP="00302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D96" w14:textId="77777777" w:rsidR="005E7B6E" w:rsidRPr="00D00E26" w:rsidRDefault="005E7B6E" w:rsidP="00E91CB5">
    <w:pPr>
      <w:pStyle w:val="Kopfzeile"/>
    </w:pPr>
  </w:p>
  <w:p w14:paraId="7890F470" w14:textId="77777777" w:rsidR="002262FD" w:rsidRDefault="002262FD" w:rsidP="002262FD">
    <w:pPr>
      <w:rPr>
        <w:szCs w:val="20"/>
        <w:lang w:val="de-CH"/>
      </w:rPr>
    </w:pPr>
    <w:r>
      <w:rPr>
        <w:noProof/>
      </w:rPr>
      <w:t>[Logo]</w:t>
    </w:r>
  </w:p>
  <w:p w14:paraId="4223B43B" w14:textId="67324694" w:rsidR="003027B7" w:rsidRDefault="003027B7" w:rsidP="00302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7FC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C6A4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46E30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7ADB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B8CD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C299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450E9D44"/>
    <w:lvl w:ilvl="0">
      <w:start w:val="1"/>
      <w:numFmt w:val="decimal"/>
      <w:lvlText w:val="%1."/>
      <w:lvlJc w:val="left"/>
      <w:pPr>
        <w:tabs>
          <w:tab w:val="num" w:pos="360"/>
        </w:tabs>
        <w:ind w:left="360" w:hanging="360"/>
      </w:pPr>
    </w:lvl>
  </w:abstractNum>
  <w:abstractNum w:abstractNumId="7" w15:restartNumberingAfterBreak="0">
    <w:nsid w:val="0D181643"/>
    <w:multiLevelType w:val="hybridMultilevel"/>
    <w:tmpl w:val="6DBC289C"/>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8"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9A50B39"/>
    <w:multiLevelType w:val="hybridMultilevel"/>
    <w:tmpl w:val="9C96B8CC"/>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2432C0F"/>
    <w:multiLevelType w:val="hybridMultilevel"/>
    <w:tmpl w:val="048CDF68"/>
    <w:lvl w:ilvl="0" w:tplc="08070005">
      <w:start w:val="1"/>
      <w:numFmt w:val="bullet"/>
      <w:lvlText w:val=""/>
      <w:lvlJc w:val="left"/>
      <w:pPr>
        <w:ind w:left="1070" w:hanging="360"/>
      </w:pPr>
      <w:rPr>
        <w:rFonts w:ascii="Wingdings" w:hAnsi="Wingdings"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12" w15:restartNumberingAfterBreak="0">
    <w:nsid w:val="4365478E"/>
    <w:multiLevelType w:val="hybridMultilevel"/>
    <w:tmpl w:val="0B74B67E"/>
    <w:lvl w:ilvl="0" w:tplc="08070005">
      <w:start w:val="1"/>
      <w:numFmt w:val="bullet"/>
      <w:lvlText w:val=""/>
      <w:lvlJc w:val="left"/>
      <w:pPr>
        <w:ind w:left="927" w:hanging="360"/>
      </w:pPr>
      <w:rPr>
        <w:rFonts w:ascii="Wingdings" w:hAnsi="Wingdings"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13" w15:restartNumberingAfterBreak="0">
    <w:nsid w:val="4C0D46FD"/>
    <w:multiLevelType w:val="multilevel"/>
    <w:tmpl w:val="32BA890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14"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EA11CCD"/>
    <w:multiLevelType w:val="multilevel"/>
    <w:tmpl w:val="AE16F41C"/>
    <w:lvl w:ilvl="0">
      <w:start w:val="1"/>
      <w:numFmt w:val="decimal"/>
      <w:lvlText w:val="%1."/>
      <w:lvlJc w:val="left"/>
      <w:pPr>
        <w:ind w:left="360" w:hanging="360"/>
      </w:pPr>
      <w:rPr>
        <w:rFonts w:hint="default"/>
        <w:sz w:val="28"/>
        <w:szCs w:val="28"/>
      </w:rPr>
    </w:lvl>
    <w:lvl w:ilvl="1">
      <w:start w:val="1"/>
      <w:numFmt w:val="decimal"/>
      <w:isLgl/>
      <w:lvlText w:val="%1.%2"/>
      <w:lvlJc w:val="left"/>
      <w:pPr>
        <w:ind w:left="405" w:hanging="405"/>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AE06DE1"/>
    <w:multiLevelType w:val="multilevel"/>
    <w:tmpl w:val="E1C610A4"/>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pStyle w:val="AufzhlungBulletpoint4"/>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7B3A333A"/>
    <w:multiLevelType w:val="multilevel"/>
    <w:tmpl w:val="31BA263A"/>
    <w:lvl w:ilvl="0">
      <w:start w:val="1"/>
      <w:numFmt w:val="none"/>
      <w:pStyle w:val="nummeriert"/>
      <w:lvlText w:val="1.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096242928">
    <w:abstractNumId w:val="14"/>
  </w:num>
  <w:num w:numId="2" w16cid:durableId="510028337">
    <w:abstractNumId w:val="10"/>
  </w:num>
  <w:num w:numId="3" w16cid:durableId="927272257">
    <w:abstractNumId w:val="16"/>
  </w:num>
  <w:num w:numId="4" w16cid:durableId="1762219217">
    <w:abstractNumId w:val="8"/>
  </w:num>
  <w:num w:numId="5" w16cid:durableId="537354394">
    <w:abstractNumId w:val="13"/>
  </w:num>
  <w:num w:numId="6" w16cid:durableId="1208108787">
    <w:abstractNumId w:val="15"/>
  </w:num>
  <w:num w:numId="7" w16cid:durableId="1358774871">
    <w:abstractNumId w:val="5"/>
  </w:num>
  <w:num w:numId="8" w16cid:durableId="12651038">
    <w:abstractNumId w:val="4"/>
  </w:num>
  <w:num w:numId="9" w16cid:durableId="2039892334">
    <w:abstractNumId w:val="6"/>
  </w:num>
  <w:num w:numId="10" w16cid:durableId="733354867">
    <w:abstractNumId w:val="3"/>
  </w:num>
  <w:num w:numId="11" w16cid:durableId="165101818">
    <w:abstractNumId w:val="2"/>
  </w:num>
  <w:num w:numId="12" w16cid:durableId="1898203551">
    <w:abstractNumId w:val="1"/>
  </w:num>
  <w:num w:numId="13" w16cid:durableId="453132693">
    <w:abstractNumId w:val="0"/>
  </w:num>
  <w:num w:numId="14" w16cid:durableId="1503007087">
    <w:abstractNumId w:val="5"/>
  </w:num>
  <w:num w:numId="15" w16cid:durableId="392656438">
    <w:abstractNumId w:val="4"/>
  </w:num>
  <w:num w:numId="16" w16cid:durableId="203106537">
    <w:abstractNumId w:val="6"/>
  </w:num>
  <w:num w:numId="17" w16cid:durableId="52699893">
    <w:abstractNumId w:val="3"/>
  </w:num>
  <w:num w:numId="18" w16cid:durableId="1441293652">
    <w:abstractNumId w:val="2"/>
  </w:num>
  <w:num w:numId="19" w16cid:durableId="1599874158">
    <w:abstractNumId w:val="1"/>
  </w:num>
  <w:num w:numId="20" w16cid:durableId="496847019">
    <w:abstractNumId w:val="0"/>
  </w:num>
  <w:num w:numId="21" w16cid:durableId="676228767">
    <w:abstractNumId w:val="5"/>
  </w:num>
  <w:num w:numId="22" w16cid:durableId="1635284474">
    <w:abstractNumId w:val="4"/>
  </w:num>
  <w:num w:numId="23" w16cid:durableId="660354025">
    <w:abstractNumId w:val="6"/>
  </w:num>
  <w:num w:numId="24" w16cid:durableId="1358195763">
    <w:abstractNumId w:val="3"/>
  </w:num>
  <w:num w:numId="25" w16cid:durableId="2106489958">
    <w:abstractNumId w:val="2"/>
  </w:num>
  <w:num w:numId="26" w16cid:durableId="1091776962">
    <w:abstractNumId w:val="1"/>
  </w:num>
  <w:num w:numId="27" w16cid:durableId="1657488291">
    <w:abstractNumId w:val="0"/>
  </w:num>
  <w:num w:numId="28" w16cid:durableId="18089251">
    <w:abstractNumId w:val="17"/>
  </w:num>
  <w:num w:numId="29" w16cid:durableId="1284994412">
    <w:abstractNumId w:val="12"/>
  </w:num>
  <w:num w:numId="30" w16cid:durableId="281233976">
    <w:abstractNumId w:val="7"/>
  </w:num>
  <w:num w:numId="31" w16cid:durableId="265626110">
    <w:abstractNumId w:val="9"/>
  </w:num>
  <w:num w:numId="32" w16cid:durableId="117881357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FC"/>
    <w:rsid w:val="00002978"/>
    <w:rsid w:val="00007D1D"/>
    <w:rsid w:val="0001010F"/>
    <w:rsid w:val="00025CEC"/>
    <w:rsid w:val="000266B7"/>
    <w:rsid w:val="00032B92"/>
    <w:rsid w:val="000351AD"/>
    <w:rsid w:val="000409C8"/>
    <w:rsid w:val="00041700"/>
    <w:rsid w:val="00046419"/>
    <w:rsid w:val="00051B39"/>
    <w:rsid w:val="00057395"/>
    <w:rsid w:val="00063BC2"/>
    <w:rsid w:val="00066D6A"/>
    <w:rsid w:val="000701F1"/>
    <w:rsid w:val="0007174F"/>
    <w:rsid w:val="00071780"/>
    <w:rsid w:val="000803EB"/>
    <w:rsid w:val="000834FB"/>
    <w:rsid w:val="000841AD"/>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4C0C"/>
    <w:rsid w:val="000F59BF"/>
    <w:rsid w:val="000F61B2"/>
    <w:rsid w:val="0010021F"/>
    <w:rsid w:val="00102345"/>
    <w:rsid w:val="001041B9"/>
    <w:rsid w:val="00106688"/>
    <w:rsid w:val="00107F09"/>
    <w:rsid w:val="001116F6"/>
    <w:rsid w:val="001134C7"/>
    <w:rsid w:val="00113CB8"/>
    <w:rsid w:val="0012024B"/>
    <w:rsid w:val="0012151C"/>
    <w:rsid w:val="00124685"/>
    <w:rsid w:val="00124F68"/>
    <w:rsid w:val="00127BBA"/>
    <w:rsid w:val="0013336C"/>
    <w:rsid w:val="00133CFB"/>
    <w:rsid w:val="00134087"/>
    <w:rsid w:val="0013679C"/>
    <w:rsid w:val="001375AB"/>
    <w:rsid w:val="00144122"/>
    <w:rsid w:val="00146C9E"/>
    <w:rsid w:val="00154677"/>
    <w:rsid w:val="00162BEF"/>
    <w:rsid w:val="0016554D"/>
    <w:rsid w:val="00167916"/>
    <w:rsid w:val="00171870"/>
    <w:rsid w:val="0017763D"/>
    <w:rsid w:val="001912A0"/>
    <w:rsid w:val="00191A6A"/>
    <w:rsid w:val="001A3606"/>
    <w:rsid w:val="001A46D8"/>
    <w:rsid w:val="001B6341"/>
    <w:rsid w:val="001C0102"/>
    <w:rsid w:val="001C3F65"/>
    <w:rsid w:val="001C5843"/>
    <w:rsid w:val="001C6F30"/>
    <w:rsid w:val="001E04F5"/>
    <w:rsid w:val="001E73F4"/>
    <w:rsid w:val="001F4A7E"/>
    <w:rsid w:val="001F4B8C"/>
    <w:rsid w:val="0021399F"/>
    <w:rsid w:val="0022477A"/>
    <w:rsid w:val="002262FD"/>
    <w:rsid w:val="0022685B"/>
    <w:rsid w:val="0023018C"/>
    <w:rsid w:val="00230FD6"/>
    <w:rsid w:val="0023205B"/>
    <w:rsid w:val="00234DFE"/>
    <w:rsid w:val="00243EAD"/>
    <w:rsid w:val="00243FA0"/>
    <w:rsid w:val="002466D7"/>
    <w:rsid w:val="0025644A"/>
    <w:rsid w:val="00265F84"/>
    <w:rsid w:val="00267F71"/>
    <w:rsid w:val="002726D9"/>
    <w:rsid w:val="00273C93"/>
    <w:rsid w:val="002801D6"/>
    <w:rsid w:val="00283995"/>
    <w:rsid w:val="00283DF4"/>
    <w:rsid w:val="00290E37"/>
    <w:rsid w:val="00292375"/>
    <w:rsid w:val="00294C50"/>
    <w:rsid w:val="002A37C4"/>
    <w:rsid w:val="002A61DA"/>
    <w:rsid w:val="002A658F"/>
    <w:rsid w:val="002A691F"/>
    <w:rsid w:val="002B551B"/>
    <w:rsid w:val="002B6AE5"/>
    <w:rsid w:val="002C163B"/>
    <w:rsid w:val="002C7489"/>
    <w:rsid w:val="002C7FA2"/>
    <w:rsid w:val="002D272F"/>
    <w:rsid w:val="002D38AE"/>
    <w:rsid w:val="002D5C41"/>
    <w:rsid w:val="002D77D1"/>
    <w:rsid w:val="002E0FA7"/>
    <w:rsid w:val="002F06AA"/>
    <w:rsid w:val="002F5403"/>
    <w:rsid w:val="002F68A2"/>
    <w:rsid w:val="0030245A"/>
    <w:rsid w:val="003027B7"/>
    <w:rsid w:val="00303B73"/>
    <w:rsid w:val="00304549"/>
    <w:rsid w:val="003053F4"/>
    <w:rsid w:val="003071A0"/>
    <w:rsid w:val="003144C1"/>
    <w:rsid w:val="00314B35"/>
    <w:rsid w:val="00314FFB"/>
    <w:rsid w:val="00315F65"/>
    <w:rsid w:val="00322311"/>
    <w:rsid w:val="0032330D"/>
    <w:rsid w:val="00326E58"/>
    <w:rsid w:val="0033085C"/>
    <w:rsid w:val="00333A1B"/>
    <w:rsid w:val="00334204"/>
    <w:rsid w:val="00335A51"/>
    <w:rsid w:val="003514EE"/>
    <w:rsid w:val="0035299E"/>
    <w:rsid w:val="00352BE3"/>
    <w:rsid w:val="003570EA"/>
    <w:rsid w:val="00360C05"/>
    <w:rsid w:val="00362305"/>
    <w:rsid w:val="00363671"/>
    <w:rsid w:val="00364EE3"/>
    <w:rsid w:val="003663FF"/>
    <w:rsid w:val="003757E4"/>
    <w:rsid w:val="00375834"/>
    <w:rsid w:val="00387511"/>
    <w:rsid w:val="0039124E"/>
    <w:rsid w:val="00397CDB"/>
    <w:rsid w:val="003B42CF"/>
    <w:rsid w:val="003C3D32"/>
    <w:rsid w:val="003D0FAA"/>
    <w:rsid w:val="003D245F"/>
    <w:rsid w:val="003D4E86"/>
    <w:rsid w:val="003D7638"/>
    <w:rsid w:val="003E3613"/>
    <w:rsid w:val="003F1A56"/>
    <w:rsid w:val="0040518A"/>
    <w:rsid w:val="00406579"/>
    <w:rsid w:val="0042289A"/>
    <w:rsid w:val="0043561A"/>
    <w:rsid w:val="00437FE5"/>
    <w:rsid w:val="00444CC0"/>
    <w:rsid w:val="00452D49"/>
    <w:rsid w:val="004562A4"/>
    <w:rsid w:val="0046317A"/>
    <w:rsid w:val="00486DBB"/>
    <w:rsid w:val="00487650"/>
    <w:rsid w:val="004928C7"/>
    <w:rsid w:val="00494FD7"/>
    <w:rsid w:val="00495F83"/>
    <w:rsid w:val="004A039B"/>
    <w:rsid w:val="004B0AEC"/>
    <w:rsid w:val="004B0FDB"/>
    <w:rsid w:val="004C1329"/>
    <w:rsid w:val="004C3880"/>
    <w:rsid w:val="004D0F2F"/>
    <w:rsid w:val="004D179F"/>
    <w:rsid w:val="004D2175"/>
    <w:rsid w:val="004D3032"/>
    <w:rsid w:val="004D5B31"/>
    <w:rsid w:val="004D7CA7"/>
    <w:rsid w:val="004E1F39"/>
    <w:rsid w:val="004F22CB"/>
    <w:rsid w:val="004F3373"/>
    <w:rsid w:val="00500294"/>
    <w:rsid w:val="00502870"/>
    <w:rsid w:val="00504704"/>
    <w:rsid w:val="00526C93"/>
    <w:rsid w:val="00532825"/>
    <w:rsid w:val="00532DA4"/>
    <w:rsid w:val="005339AE"/>
    <w:rsid w:val="005354CF"/>
    <w:rsid w:val="00535EA2"/>
    <w:rsid w:val="00537410"/>
    <w:rsid w:val="00544373"/>
    <w:rsid w:val="0054626E"/>
    <w:rsid w:val="00550787"/>
    <w:rsid w:val="00552C29"/>
    <w:rsid w:val="0055767F"/>
    <w:rsid w:val="00562128"/>
    <w:rsid w:val="005661E7"/>
    <w:rsid w:val="005709F8"/>
    <w:rsid w:val="00584144"/>
    <w:rsid w:val="00584831"/>
    <w:rsid w:val="00586045"/>
    <w:rsid w:val="00587606"/>
    <w:rsid w:val="00590F6F"/>
    <w:rsid w:val="00591832"/>
    <w:rsid w:val="00592841"/>
    <w:rsid w:val="005A357F"/>
    <w:rsid w:val="005A7BE5"/>
    <w:rsid w:val="005B2495"/>
    <w:rsid w:val="005B4DEC"/>
    <w:rsid w:val="005B6FD0"/>
    <w:rsid w:val="005C6148"/>
    <w:rsid w:val="005C7577"/>
    <w:rsid w:val="005D592C"/>
    <w:rsid w:val="005E084F"/>
    <w:rsid w:val="005E509C"/>
    <w:rsid w:val="005E7B6E"/>
    <w:rsid w:val="005F768F"/>
    <w:rsid w:val="006044D5"/>
    <w:rsid w:val="00622481"/>
    <w:rsid w:val="00622FDC"/>
    <w:rsid w:val="00625020"/>
    <w:rsid w:val="00632A38"/>
    <w:rsid w:val="006362AB"/>
    <w:rsid w:val="00642F26"/>
    <w:rsid w:val="00646F85"/>
    <w:rsid w:val="00647B77"/>
    <w:rsid w:val="0065274C"/>
    <w:rsid w:val="00657076"/>
    <w:rsid w:val="00661FDF"/>
    <w:rsid w:val="00674908"/>
    <w:rsid w:val="00685274"/>
    <w:rsid w:val="00686D14"/>
    <w:rsid w:val="00687E4D"/>
    <w:rsid w:val="00687ED7"/>
    <w:rsid w:val="00692684"/>
    <w:rsid w:val="00696120"/>
    <w:rsid w:val="006A4C0A"/>
    <w:rsid w:val="006B3083"/>
    <w:rsid w:val="006C144C"/>
    <w:rsid w:val="006C62E1"/>
    <w:rsid w:val="006E0F4E"/>
    <w:rsid w:val="006E4AF1"/>
    <w:rsid w:val="006E7D7E"/>
    <w:rsid w:val="006F0345"/>
    <w:rsid w:val="006F0469"/>
    <w:rsid w:val="006F6699"/>
    <w:rsid w:val="00701492"/>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47C2"/>
    <w:rsid w:val="0074487E"/>
    <w:rsid w:val="00746273"/>
    <w:rsid w:val="0075366F"/>
    <w:rsid w:val="00766F3A"/>
    <w:rsid w:val="00767983"/>
    <w:rsid w:val="00767EA4"/>
    <w:rsid w:val="007714E6"/>
    <w:rsid w:val="007721BF"/>
    <w:rsid w:val="00772C30"/>
    <w:rsid w:val="00774E70"/>
    <w:rsid w:val="00775ACA"/>
    <w:rsid w:val="00781668"/>
    <w:rsid w:val="0078181E"/>
    <w:rsid w:val="007853F5"/>
    <w:rsid w:val="0078655A"/>
    <w:rsid w:val="00791079"/>
    <w:rsid w:val="007942AF"/>
    <w:rsid w:val="00796CEE"/>
    <w:rsid w:val="00797152"/>
    <w:rsid w:val="007A1840"/>
    <w:rsid w:val="007A2695"/>
    <w:rsid w:val="007B3E29"/>
    <w:rsid w:val="007B5396"/>
    <w:rsid w:val="007C0B2A"/>
    <w:rsid w:val="007C11FA"/>
    <w:rsid w:val="007D4EC5"/>
    <w:rsid w:val="007D5D91"/>
    <w:rsid w:val="007D7DF8"/>
    <w:rsid w:val="007E0460"/>
    <w:rsid w:val="007F4087"/>
    <w:rsid w:val="00807C24"/>
    <w:rsid w:val="00811165"/>
    <w:rsid w:val="0082023A"/>
    <w:rsid w:val="00832A66"/>
    <w:rsid w:val="00841B44"/>
    <w:rsid w:val="00843CAE"/>
    <w:rsid w:val="0084589E"/>
    <w:rsid w:val="00851AEC"/>
    <w:rsid w:val="00853121"/>
    <w:rsid w:val="00853509"/>
    <w:rsid w:val="00857D8A"/>
    <w:rsid w:val="0086166F"/>
    <w:rsid w:val="00864855"/>
    <w:rsid w:val="00865150"/>
    <w:rsid w:val="00870017"/>
    <w:rsid w:val="00874E49"/>
    <w:rsid w:val="00876898"/>
    <w:rsid w:val="008775C4"/>
    <w:rsid w:val="00883CC4"/>
    <w:rsid w:val="008858B3"/>
    <w:rsid w:val="00893DC3"/>
    <w:rsid w:val="008B0BAD"/>
    <w:rsid w:val="008B1A66"/>
    <w:rsid w:val="008B4409"/>
    <w:rsid w:val="008B6E43"/>
    <w:rsid w:val="008D1C15"/>
    <w:rsid w:val="008D6BAF"/>
    <w:rsid w:val="008E4394"/>
    <w:rsid w:val="008E7B32"/>
    <w:rsid w:val="00900690"/>
    <w:rsid w:val="00906020"/>
    <w:rsid w:val="0092186E"/>
    <w:rsid w:val="009235A2"/>
    <w:rsid w:val="00926744"/>
    <w:rsid w:val="00926F7E"/>
    <w:rsid w:val="0092770E"/>
    <w:rsid w:val="00927C30"/>
    <w:rsid w:val="00932808"/>
    <w:rsid w:val="0093392A"/>
    <w:rsid w:val="0093619F"/>
    <w:rsid w:val="009426AB"/>
    <w:rsid w:val="009427E5"/>
    <w:rsid w:val="0094374C"/>
    <w:rsid w:val="009454B7"/>
    <w:rsid w:val="00946FDF"/>
    <w:rsid w:val="009550B9"/>
    <w:rsid w:val="009550DC"/>
    <w:rsid w:val="0095700A"/>
    <w:rsid w:val="009572CA"/>
    <w:rsid w:val="009613D8"/>
    <w:rsid w:val="009638B3"/>
    <w:rsid w:val="009713DD"/>
    <w:rsid w:val="00974275"/>
    <w:rsid w:val="009804FC"/>
    <w:rsid w:val="0098474B"/>
    <w:rsid w:val="00994D91"/>
    <w:rsid w:val="00995CBA"/>
    <w:rsid w:val="0099678C"/>
    <w:rsid w:val="009B0C96"/>
    <w:rsid w:val="009C222B"/>
    <w:rsid w:val="009C67A8"/>
    <w:rsid w:val="009D201B"/>
    <w:rsid w:val="009D3AB0"/>
    <w:rsid w:val="009D4DF5"/>
    <w:rsid w:val="009D5D9C"/>
    <w:rsid w:val="009D740D"/>
    <w:rsid w:val="009E03B9"/>
    <w:rsid w:val="009E2171"/>
    <w:rsid w:val="009E3C7A"/>
    <w:rsid w:val="009E7BF8"/>
    <w:rsid w:val="009F3E6A"/>
    <w:rsid w:val="00A02378"/>
    <w:rsid w:val="00A06F53"/>
    <w:rsid w:val="00A211F7"/>
    <w:rsid w:val="00A214FC"/>
    <w:rsid w:val="00A2332D"/>
    <w:rsid w:val="00A26D17"/>
    <w:rsid w:val="00A338C0"/>
    <w:rsid w:val="00A37C7B"/>
    <w:rsid w:val="00A42A7E"/>
    <w:rsid w:val="00A43EDD"/>
    <w:rsid w:val="00A5451D"/>
    <w:rsid w:val="00A55C83"/>
    <w:rsid w:val="00A564D2"/>
    <w:rsid w:val="00A57815"/>
    <w:rsid w:val="00A62F82"/>
    <w:rsid w:val="00A62FAD"/>
    <w:rsid w:val="00A670D9"/>
    <w:rsid w:val="00A70CDC"/>
    <w:rsid w:val="00A7133D"/>
    <w:rsid w:val="00A75C6B"/>
    <w:rsid w:val="00A764B5"/>
    <w:rsid w:val="00A7788C"/>
    <w:rsid w:val="00A87B42"/>
    <w:rsid w:val="00A9520E"/>
    <w:rsid w:val="00A956BA"/>
    <w:rsid w:val="00A960B8"/>
    <w:rsid w:val="00AA5DDC"/>
    <w:rsid w:val="00AB0D27"/>
    <w:rsid w:val="00AB605E"/>
    <w:rsid w:val="00AC2D5B"/>
    <w:rsid w:val="00AC3C0A"/>
    <w:rsid w:val="00AC70AF"/>
    <w:rsid w:val="00AC7746"/>
    <w:rsid w:val="00AD1093"/>
    <w:rsid w:val="00AD36B2"/>
    <w:rsid w:val="00AD5C8F"/>
    <w:rsid w:val="00AF39F1"/>
    <w:rsid w:val="00AF47AE"/>
    <w:rsid w:val="00AF7CA8"/>
    <w:rsid w:val="00B07591"/>
    <w:rsid w:val="00B11A9B"/>
    <w:rsid w:val="00B17782"/>
    <w:rsid w:val="00B22417"/>
    <w:rsid w:val="00B24B2A"/>
    <w:rsid w:val="00B32881"/>
    <w:rsid w:val="00B32ABB"/>
    <w:rsid w:val="00B33ABC"/>
    <w:rsid w:val="00B41DA0"/>
    <w:rsid w:val="00B41FD3"/>
    <w:rsid w:val="00B426D3"/>
    <w:rsid w:val="00B431DE"/>
    <w:rsid w:val="00B452C0"/>
    <w:rsid w:val="00B45CCB"/>
    <w:rsid w:val="00B573FF"/>
    <w:rsid w:val="00B622A9"/>
    <w:rsid w:val="00B70D03"/>
    <w:rsid w:val="00B72E2B"/>
    <w:rsid w:val="00B803E7"/>
    <w:rsid w:val="00B82E14"/>
    <w:rsid w:val="00B8766E"/>
    <w:rsid w:val="00B95697"/>
    <w:rsid w:val="00B97484"/>
    <w:rsid w:val="00BA4DDE"/>
    <w:rsid w:val="00BA658D"/>
    <w:rsid w:val="00BB0EB7"/>
    <w:rsid w:val="00BB1DA6"/>
    <w:rsid w:val="00BB4CF6"/>
    <w:rsid w:val="00BC64DC"/>
    <w:rsid w:val="00BC655F"/>
    <w:rsid w:val="00BD09F9"/>
    <w:rsid w:val="00BD11F8"/>
    <w:rsid w:val="00BE1E62"/>
    <w:rsid w:val="00BF42AF"/>
    <w:rsid w:val="00BF52B2"/>
    <w:rsid w:val="00BF582E"/>
    <w:rsid w:val="00BF6537"/>
    <w:rsid w:val="00BF7052"/>
    <w:rsid w:val="00BF7EA3"/>
    <w:rsid w:val="00C0120F"/>
    <w:rsid w:val="00C05FAB"/>
    <w:rsid w:val="00C14787"/>
    <w:rsid w:val="00C17880"/>
    <w:rsid w:val="00C21308"/>
    <w:rsid w:val="00C24B27"/>
    <w:rsid w:val="00C252BE"/>
    <w:rsid w:val="00C25656"/>
    <w:rsid w:val="00C3674D"/>
    <w:rsid w:val="00C43EDE"/>
    <w:rsid w:val="00C51D2F"/>
    <w:rsid w:val="00C60AC3"/>
    <w:rsid w:val="00C6114F"/>
    <w:rsid w:val="00C65EC9"/>
    <w:rsid w:val="00C90A9C"/>
    <w:rsid w:val="00C913B1"/>
    <w:rsid w:val="00CA348A"/>
    <w:rsid w:val="00CA5EF8"/>
    <w:rsid w:val="00CB20E9"/>
    <w:rsid w:val="00CB2CE6"/>
    <w:rsid w:val="00CB4543"/>
    <w:rsid w:val="00CC06EF"/>
    <w:rsid w:val="00CC79AF"/>
    <w:rsid w:val="00CD7CC9"/>
    <w:rsid w:val="00CE1C87"/>
    <w:rsid w:val="00CF08BB"/>
    <w:rsid w:val="00CF1803"/>
    <w:rsid w:val="00CF1E53"/>
    <w:rsid w:val="00D00E26"/>
    <w:rsid w:val="00D01DA7"/>
    <w:rsid w:val="00D043CC"/>
    <w:rsid w:val="00D04443"/>
    <w:rsid w:val="00D063EA"/>
    <w:rsid w:val="00D17F96"/>
    <w:rsid w:val="00D235AC"/>
    <w:rsid w:val="00D307A8"/>
    <w:rsid w:val="00D30E68"/>
    <w:rsid w:val="00D31037"/>
    <w:rsid w:val="00D31FB5"/>
    <w:rsid w:val="00D34C4B"/>
    <w:rsid w:val="00D51870"/>
    <w:rsid w:val="00D52911"/>
    <w:rsid w:val="00D57397"/>
    <w:rsid w:val="00D61996"/>
    <w:rsid w:val="00D654CD"/>
    <w:rsid w:val="00D678C7"/>
    <w:rsid w:val="00D73941"/>
    <w:rsid w:val="00D8261A"/>
    <w:rsid w:val="00D840AC"/>
    <w:rsid w:val="00D85B4B"/>
    <w:rsid w:val="00D93B76"/>
    <w:rsid w:val="00D9415C"/>
    <w:rsid w:val="00DA469E"/>
    <w:rsid w:val="00DA716B"/>
    <w:rsid w:val="00DB45F8"/>
    <w:rsid w:val="00DB7675"/>
    <w:rsid w:val="00DC3D01"/>
    <w:rsid w:val="00DC43A9"/>
    <w:rsid w:val="00DC47FF"/>
    <w:rsid w:val="00DC732A"/>
    <w:rsid w:val="00DD6CEE"/>
    <w:rsid w:val="00DE1D2D"/>
    <w:rsid w:val="00DE6720"/>
    <w:rsid w:val="00E000C5"/>
    <w:rsid w:val="00E20541"/>
    <w:rsid w:val="00E21F93"/>
    <w:rsid w:val="00E25DCD"/>
    <w:rsid w:val="00E268BF"/>
    <w:rsid w:val="00E269E1"/>
    <w:rsid w:val="00E326FF"/>
    <w:rsid w:val="00E350AB"/>
    <w:rsid w:val="00E37D6F"/>
    <w:rsid w:val="00E415E3"/>
    <w:rsid w:val="00E442A5"/>
    <w:rsid w:val="00E45F13"/>
    <w:rsid w:val="00E50336"/>
    <w:rsid w:val="00E510BC"/>
    <w:rsid w:val="00E52BA4"/>
    <w:rsid w:val="00E61256"/>
    <w:rsid w:val="00E62EFE"/>
    <w:rsid w:val="00E64D53"/>
    <w:rsid w:val="00E73CB2"/>
    <w:rsid w:val="00E774CB"/>
    <w:rsid w:val="00E80CC4"/>
    <w:rsid w:val="00E839BA"/>
    <w:rsid w:val="00E8428A"/>
    <w:rsid w:val="00E91CB5"/>
    <w:rsid w:val="00E944A9"/>
    <w:rsid w:val="00E9750E"/>
    <w:rsid w:val="00E97F7D"/>
    <w:rsid w:val="00EA0616"/>
    <w:rsid w:val="00EA28D6"/>
    <w:rsid w:val="00EA4B57"/>
    <w:rsid w:val="00EA55D7"/>
    <w:rsid w:val="00EA59B8"/>
    <w:rsid w:val="00EA5A01"/>
    <w:rsid w:val="00EA7B2A"/>
    <w:rsid w:val="00EA7B48"/>
    <w:rsid w:val="00EB2905"/>
    <w:rsid w:val="00EC2DF9"/>
    <w:rsid w:val="00EE6E36"/>
    <w:rsid w:val="00EF2743"/>
    <w:rsid w:val="00F016BC"/>
    <w:rsid w:val="00F0660B"/>
    <w:rsid w:val="00F123AE"/>
    <w:rsid w:val="00F16C91"/>
    <w:rsid w:val="00F17D84"/>
    <w:rsid w:val="00F2171E"/>
    <w:rsid w:val="00F26721"/>
    <w:rsid w:val="00F32B93"/>
    <w:rsid w:val="00F42DFC"/>
    <w:rsid w:val="00F5551A"/>
    <w:rsid w:val="00F56F3D"/>
    <w:rsid w:val="00F6284E"/>
    <w:rsid w:val="00F66FA9"/>
    <w:rsid w:val="00F72D4A"/>
    <w:rsid w:val="00F73331"/>
    <w:rsid w:val="00F7764D"/>
    <w:rsid w:val="00F813AE"/>
    <w:rsid w:val="00F82CF8"/>
    <w:rsid w:val="00F87174"/>
    <w:rsid w:val="00F91D37"/>
    <w:rsid w:val="00F93538"/>
    <w:rsid w:val="00F9610D"/>
    <w:rsid w:val="00FA5D8D"/>
    <w:rsid w:val="00FA78E8"/>
    <w:rsid w:val="00FB657F"/>
    <w:rsid w:val="00FC4F11"/>
    <w:rsid w:val="00FC7A5C"/>
    <w:rsid w:val="00FD3D5F"/>
    <w:rsid w:val="00FE4DCC"/>
    <w:rsid w:val="00FE6669"/>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233AB"/>
  <w15:docId w15:val="{3D173551-DF3B-4B43-8B64-5475019E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0"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C7B"/>
    <w:pPr>
      <w:spacing w:after="160" w:line="259" w:lineRule="auto"/>
    </w:pPr>
    <w:rPr>
      <w:szCs w:val="22"/>
      <w:lang w:val="fr-FR"/>
    </w:rPr>
  </w:style>
  <w:style w:type="paragraph" w:styleId="berschrift1">
    <w:name w:val="heading 1"/>
    <w:basedOn w:val="Standard"/>
    <w:next w:val="Standard"/>
    <w:link w:val="berschrift1Zchn"/>
    <w:uiPriority w:val="9"/>
    <w:qFormat/>
    <w:rsid w:val="0016554D"/>
    <w:pPr>
      <w:keepNext/>
      <w:keepLines/>
      <w:spacing w:before="660" w:after="44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E20541"/>
    <w:pPr>
      <w:keepNext/>
      <w:keepLines/>
      <w:spacing w:before="44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rsid w:val="00D235AC"/>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5E7B6E"/>
    <w:rPr>
      <w:spacing w:val="-6"/>
      <w:sz w:val="16"/>
    </w:rPr>
  </w:style>
  <w:style w:type="paragraph" w:styleId="Fuzeile">
    <w:name w:val="footer"/>
    <w:basedOn w:val="Standard"/>
    <w:link w:val="FuzeileZchn"/>
    <w:rsid w:val="00E21F93"/>
    <w:pPr>
      <w:spacing w:line="200" w:lineRule="atLeast"/>
    </w:pPr>
    <w:rPr>
      <w:sz w:val="16"/>
    </w:rPr>
  </w:style>
  <w:style w:type="character" w:customStyle="1" w:styleId="FuzeileZchn">
    <w:name w:val="Fußzeile Zchn"/>
    <w:basedOn w:val="Absatz-Standardschriftart"/>
    <w:link w:val="Fuzeile"/>
    <w:uiPriority w:val="94"/>
    <w:rsid w:val="005E7B6E"/>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3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16554D"/>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semiHidden/>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semiHidden/>
    <w:rsid w:val="00314B35"/>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3"/>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semiHidden/>
    <w:rsid w:val="00EF2743"/>
    <w:pPr>
      <w:spacing w:before="360" w:after="600"/>
    </w:pPr>
  </w:style>
  <w:style w:type="character" w:customStyle="1" w:styleId="DatumZchn">
    <w:name w:val="Datum Zchn"/>
    <w:basedOn w:val="Absatz-Standardschriftart"/>
    <w:link w:val="Datum"/>
    <w:uiPriority w:val="15"/>
    <w:semiHidden/>
    <w:rsid w:val="00191A6A"/>
  </w:style>
  <w:style w:type="paragraph" w:styleId="Funotentext">
    <w:name w:val="footnote text"/>
    <w:basedOn w:val="Standard"/>
    <w:link w:val="FunotentextZchn"/>
    <w:uiPriority w:val="9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99"/>
    <w:semiHidden/>
    <w:rsid w:val="005A7BE5"/>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A37C7B"/>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5"/>
      </w:numPr>
    </w:pPr>
  </w:style>
  <w:style w:type="paragraph" w:customStyle="1" w:styleId="berschrift2nummeriert">
    <w:name w:val="Überschrift 2 nummeriert"/>
    <w:basedOn w:val="berschrift2"/>
    <w:next w:val="Texteingezogen"/>
    <w:uiPriority w:val="10"/>
    <w:qFormat/>
    <w:rsid w:val="00F32B93"/>
    <w:pPr>
      <w:numPr>
        <w:ilvl w:val="1"/>
        <w:numId w:val="5"/>
      </w:numPr>
    </w:pPr>
  </w:style>
  <w:style w:type="paragraph" w:customStyle="1" w:styleId="berschrift3nummeriert">
    <w:name w:val="Überschrift 3 nummeriert"/>
    <w:basedOn w:val="berschrift3"/>
    <w:next w:val="Texteingezogen"/>
    <w:uiPriority w:val="10"/>
    <w:qFormat/>
    <w:rsid w:val="00B426D3"/>
    <w:pPr>
      <w:numPr>
        <w:ilvl w:val="2"/>
        <w:numId w:val="5"/>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5"/>
      </w:numPr>
      <w:tabs>
        <w:tab w:val="left" w:pos="1134"/>
      </w:tabs>
    </w:pPr>
  </w:style>
  <w:style w:type="paragraph" w:styleId="Verzeichnis1">
    <w:name w:val="toc 1"/>
    <w:basedOn w:val="Standard"/>
    <w:next w:val="Standard"/>
    <w:autoRedefine/>
    <w:uiPriority w:val="39"/>
    <w:semiHidden/>
    <w:rsid w:val="008B1A66"/>
    <w:pPr>
      <w:tabs>
        <w:tab w:val="right" w:pos="9354"/>
      </w:tabs>
      <w:spacing w:before="480" w:line="240" w:lineRule="auto"/>
      <w:ind w:left="567" w:hanging="567"/>
    </w:pPr>
    <w:rPr>
      <w:bCs/>
      <w:noProof/>
    </w:rPr>
  </w:style>
  <w:style w:type="paragraph" w:styleId="Verzeichnis2">
    <w:name w:val="toc 2"/>
    <w:basedOn w:val="Standard"/>
    <w:next w:val="Standard"/>
    <w:autoRedefine/>
    <w:uiPriority w:val="39"/>
    <w:semiHidden/>
    <w:rsid w:val="008B1A66"/>
    <w:pPr>
      <w:tabs>
        <w:tab w:val="right" w:pos="9354"/>
      </w:tabs>
      <w:spacing w:line="240" w:lineRule="auto"/>
      <w:ind w:left="567" w:hanging="567"/>
    </w:pPr>
  </w:style>
  <w:style w:type="paragraph" w:styleId="Verzeichnis3">
    <w:name w:val="toc 3"/>
    <w:basedOn w:val="Standard"/>
    <w:next w:val="Standard"/>
    <w:autoRedefine/>
    <w:uiPriority w:val="39"/>
    <w:semiHidden/>
    <w:rsid w:val="008B1A66"/>
    <w:pPr>
      <w:tabs>
        <w:tab w:val="right" w:pos="9354"/>
      </w:tabs>
      <w:spacing w:line="240" w:lineRule="auto"/>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semiHidden/>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5"/>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5"/>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5"/>
      </w:numPr>
    </w:pPr>
  </w:style>
  <w:style w:type="paragraph" w:customStyle="1" w:styleId="Dokumentbezeichnung">
    <w:name w:val="Dokumentbezeichnung"/>
    <w:basedOn w:val="berschrift1"/>
    <w:next w:val="Standard"/>
    <w:uiPriority w:val="98"/>
    <w:semiHidden/>
    <w:rsid w:val="00283995"/>
    <w:pPr>
      <w:pageBreakBefore/>
      <w:numPr>
        <w:numId w:val="4"/>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semiHidden/>
    <w:rsid w:val="005E084F"/>
    <w:rPr>
      <w:color w:val="7F7F7F" w:themeColor="text1" w:themeTint="80"/>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8Pt">
    <w:name w:val="Fusszeile 8 Pt"/>
    <w:basedOn w:val="Kopfzeile"/>
    <w:uiPriority w:val="94"/>
    <w:semiHidden/>
    <w:qFormat/>
    <w:rsid w:val="009D740D"/>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22Pt">
    <w:name w:val="Titel 22 Pt"/>
    <w:basedOn w:val="Standard"/>
    <w:uiPriority w:val="11"/>
    <w:qFormat/>
    <w:rsid w:val="008B1A66"/>
    <w:pPr>
      <w:spacing w:after="560" w:line="1010" w:lineRule="atLeast"/>
    </w:pPr>
    <w:rPr>
      <w:rFonts w:ascii="Arial MT Std Light" w:hAnsi="Arial MT Std Light"/>
      <w:sz w:val="4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semiHidden/>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81668"/>
    <w:rPr>
      <w:b/>
      <w:bCs/>
    </w:rPr>
  </w:style>
  <w:style w:type="paragraph" w:customStyle="1" w:styleId="AufzhlungSpiegelstrich">
    <w:name w:val="Aufzählung Spiegelstrich"/>
    <w:basedOn w:val="AufzhlungBulletpoint1"/>
    <w:uiPriority w:val="2"/>
    <w:qFormat/>
    <w:rsid w:val="00124F68"/>
    <w:pPr>
      <w:numPr>
        <w:ilvl w:val="4"/>
      </w:numPr>
    </w:pPr>
  </w:style>
  <w:style w:type="paragraph" w:customStyle="1" w:styleId="Verweis1">
    <w:name w:val="Verweis 1"/>
    <w:basedOn w:val="AufzhlungSpiegelstrich"/>
    <w:uiPriority w:val="2"/>
    <w:qFormat/>
    <w:rsid w:val="00124F68"/>
    <w:pPr>
      <w:numPr>
        <w:ilvl w:val="5"/>
      </w:numPr>
      <w:spacing w:before="0" w:after="0"/>
    </w:pPr>
  </w:style>
  <w:style w:type="paragraph" w:customStyle="1" w:styleId="Verweis2">
    <w:name w:val="Verweis 2"/>
    <w:basedOn w:val="Verweis1"/>
    <w:uiPriority w:val="2"/>
    <w:qFormat/>
    <w:rsid w:val="00124F68"/>
    <w:pPr>
      <w:numPr>
        <w:ilvl w:val="6"/>
      </w:numPr>
    </w:pPr>
  </w:style>
  <w:style w:type="paragraph" w:customStyle="1" w:styleId="Brieftext">
    <w:name w:val="Brieftext"/>
    <w:basedOn w:val="Standard"/>
    <w:uiPriority w:val="1"/>
    <w:qFormat/>
    <w:rsid w:val="0017763D"/>
    <w:pPr>
      <w:spacing w:after="280"/>
    </w:pPr>
  </w:style>
  <w:style w:type="paragraph" w:customStyle="1" w:styleId="Lead">
    <w:name w:val="Lead"/>
    <w:basedOn w:val="Standard"/>
    <w:uiPriority w:val="98"/>
    <w:qFormat/>
    <w:rsid w:val="00AF39F1"/>
    <w:pPr>
      <w:spacing w:line="340" w:lineRule="atLeast"/>
    </w:pPr>
    <w:rPr>
      <w:color w:val="003060" w:themeColor="accent1"/>
      <w:sz w:val="28"/>
    </w:rPr>
  </w:style>
  <w:style w:type="paragraph" w:customStyle="1" w:styleId="Titel38PT">
    <w:name w:val="Titel 38 PT"/>
    <w:basedOn w:val="Standard"/>
    <w:uiPriority w:val="11"/>
    <w:qFormat/>
    <w:rsid w:val="0094374C"/>
    <w:pPr>
      <w:spacing w:line="970" w:lineRule="atLeast"/>
    </w:pPr>
    <w:rPr>
      <w:rFonts w:asciiTheme="majorHAnsi" w:hAnsiTheme="majorHAnsi"/>
      <w:color w:val="003060" w:themeColor="accent1"/>
      <w:spacing w:val="8"/>
      <w:sz w:val="76"/>
    </w:rPr>
  </w:style>
  <w:style w:type="paragraph" w:customStyle="1" w:styleId="AufzhlungBulletpoint4">
    <w:name w:val="Aufzählung Bulletpoint 4"/>
    <w:basedOn w:val="AufzhlungBulletpoint1"/>
    <w:uiPriority w:val="2"/>
    <w:qFormat/>
    <w:rsid w:val="00315F65"/>
    <w:pPr>
      <w:numPr>
        <w:ilvl w:val="3"/>
      </w:numPr>
    </w:pPr>
  </w:style>
  <w:style w:type="paragraph" w:customStyle="1" w:styleId="Fusszeile7Pt">
    <w:name w:val="Fusszeile 7 Pt"/>
    <w:basedOn w:val="Kopfzeile"/>
    <w:uiPriority w:val="94"/>
    <w:semiHidden/>
    <w:qFormat/>
    <w:rsid w:val="009D740D"/>
    <w:pPr>
      <w:spacing w:line="192" w:lineRule="atLeast"/>
    </w:pPr>
    <w:rPr>
      <w:color w:val="000000" w:themeColor="text1"/>
      <w:spacing w:val="0"/>
      <w:szCs w:val="14"/>
    </w:rPr>
  </w:style>
  <w:style w:type="paragraph" w:customStyle="1" w:styleId="Fusszeile7PtFett">
    <w:name w:val="Fusszeile 7Pt Fett"/>
    <w:basedOn w:val="Fusszeile7Pt"/>
    <w:uiPriority w:val="94"/>
    <w:semiHidden/>
    <w:qFormat/>
    <w:rsid w:val="00502870"/>
    <w:rPr>
      <w:b/>
      <w:bCs/>
      <w:sz w:val="14"/>
    </w:rPr>
  </w:style>
  <w:style w:type="character" w:styleId="Kommentarzeichen">
    <w:name w:val="annotation reference"/>
    <w:basedOn w:val="Absatz-Standardschriftart"/>
    <w:uiPriority w:val="99"/>
    <w:semiHidden/>
    <w:unhideWhenUsed/>
    <w:rsid w:val="003D245F"/>
    <w:rPr>
      <w:sz w:val="16"/>
      <w:szCs w:val="16"/>
    </w:rPr>
  </w:style>
  <w:style w:type="paragraph" w:styleId="Kommentartext">
    <w:name w:val="annotation text"/>
    <w:basedOn w:val="Standard"/>
    <w:link w:val="KommentartextZchn"/>
    <w:uiPriority w:val="99"/>
    <w:unhideWhenUsed/>
    <w:rsid w:val="003D245F"/>
    <w:pPr>
      <w:spacing w:line="240" w:lineRule="auto"/>
    </w:pPr>
    <w:rPr>
      <w:szCs w:val="20"/>
    </w:rPr>
  </w:style>
  <w:style w:type="character" w:customStyle="1" w:styleId="KommentartextZchn">
    <w:name w:val="Kommentartext Zchn"/>
    <w:basedOn w:val="Absatz-Standardschriftart"/>
    <w:link w:val="Kommentartext"/>
    <w:uiPriority w:val="99"/>
    <w:rsid w:val="003D245F"/>
    <w:rPr>
      <w:lang w:val="fr-FR"/>
    </w:rPr>
  </w:style>
  <w:style w:type="paragraph" w:customStyle="1" w:styleId="nummeriert">
    <w:name w:val="nummeriert"/>
    <w:basedOn w:val="Standard"/>
    <w:rsid w:val="00D31FB5"/>
    <w:pPr>
      <w:widowControl w:val="0"/>
      <w:numPr>
        <w:numId w:val="28"/>
      </w:numPr>
      <w:tabs>
        <w:tab w:val="left" w:pos="397"/>
        <w:tab w:val="left" w:pos="5782"/>
      </w:tabs>
      <w:spacing w:after="0" w:line="240" w:lineRule="auto"/>
      <w:ind w:left="0" w:firstLine="0"/>
    </w:pPr>
    <w:rPr>
      <w:rFonts w:ascii="Tahoma" w:eastAsia="Times New Roman" w:hAnsi="Tahoma" w:cs="Times New Roman"/>
      <w:snapToGrid w:val="0"/>
      <w:szCs w:val="20"/>
      <w:lang w:eastAsia="de-DE"/>
    </w:rPr>
  </w:style>
  <w:style w:type="paragraph" w:customStyle="1" w:styleId="Standardtext">
    <w:name w:val="Standardtext"/>
    <w:basedOn w:val="Standard"/>
    <w:link w:val="StandardtextZchn"/>
    <w:qFormat/>
    <w:rsid w:val="00D31FB5"/>
    <w:pPr>
      <w:adjustRightInd w:val="0"/>
      <w:snapToGrid w:val="0"/>
      <w:spacing w:after="240" w:line="288" w:lineRule="auto"/>
      <w:ind w:left="567"/>
      <w:jc w:val="both"/>
    </w:pPr>
    <w:rPr>
      <w:rFonts w:ascii="Tahoma" w:eastAsia="Times New Roman" w:hAnsi="Tahoma" w:cs="Tahoma"/>
      <w:spacing w:val="4"/>
      <w:szCs w:val="20"/>
      <w:lang w:eastAsia="de-CH"/>
    </w:rPr>
  </w:style>
  <w:style w:type="character" w:customStyle="1" w:styleId="StandardtextZchn">
    <w:name w:val="Standardtext Zchn"/>
    <w:link w:val="Standardtext"/>
    <w:locked/>
    <w:rsid w:val="00D31FB5"/>
    <w:rPr>
      <w:rFonts w:ascii="Tahoma" w:eastAsia="Times New Roman" w:hAnsi="Tahoma" w:cs="Tahoma"/>
      <w:spacing w:val="4"/>
      <w:lang w:val="fr-FR"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84698824">
      <w:bodyDiv w:val="1"/>
      <w:marLeft w:val="0"/>
      <w:marRight w:val="0"/>
      <w:marTop w:val="0"/>
      <w:marBottom w:val="0"/>
      <w:divBdr>
        <w:top w:val="none" w:sz="0" w:space="0" w:color="auto"/>
        <w:left w:val="none" w:sz="0" w:space="0" w:color="auto"/>
        <w:bottom w:val="none" w:sz="0" w:space="0" w:color="auto"/>
        <w:right w:val="none" w:sz="0" w:space="0" w:color="auto"/>
      </w:divBdr>
    </w:div>
    <w:div w:id="155458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ARTISET">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9a083b-e2e1-4719-a465-356a64f1a12f" xsi:nil="true"/>
    <lcf76f155ced4ddcb4097134ff3c332f xmlns="a914fc5a-af82-45b7-b8dc-e26f6e25508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006D6EE01AD744BB5F1346A7B93C5F0" ma:contentTypeVersion="11" ma:contentTypeDescription="Ein neues Dokument erstellen." ma:contentTypeScope="" ma:versionID="b610a7b9f8bf5c57a93714f24a15d0e7">
  <xsd:schema xmlns:xsd="http://www.w3.org/2001/XMLSchema" xmlns:xs="http://www.w3.org/2001/XMLSchema" xmlns:p="http://schemas.microsoft.com/office/2006/metadata/properties" xmlns:ns2="a914fc5a-af82-45b7-b8dc-e26f6e25508b" xmlns:ns3="7b9a083b-e2e1-4719-a465-356a64f1a12f" targetNamespace="http://schemas.microsoft.com/office/2006/metadata/properties" ma:root="true" ma:fieldsID="2d6278d8cf0056bfbff1ee42949ee6d0" ns2:_="" ns3:_="">
    <xsd:import namespace="a914fc5a-af82-45b7-b8dc-e26f6e25508b"/>
    <xsd:import namespace="7b9a083b-e2e1-4719-a465-356a64f1a12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4fc5a-af82-45b7-b8dc-e26f6e25508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9a083b-e2e1-4719-a465-356a64f1a12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4801375-9891-4473-9337-ddf680c99758}" ma:internalName="TaxCatchAll" ma:showField="CatchAllData" ma:web="7b9a083b-e2e1-4719-a465-356a64f1a1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125e91c1-a36d-4311-9926-5416baba0df7"/>
    <ds:schemaRef ds:uri="f648264f-9930-4e7e-a10f-8ba3b3552833"/>
    <ds:schemaRef ds:uri="7b9a083b-e2e1-4719-a465-356a64f1a12f"/>
    <ds:schemaRef ds:uri="a914fc5a-af82-45b7-b8dc-e26f6e25508b"/>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AF37415-9FB6-448D-8728-227D9BB7A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4fc5a-af82-45b7-b8dc-e26f6e25508b"/>
    <ds:schemaRef ds:uri="7b9a083b-e2e1-4719-a465-356a64f1a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2626</Words>
  <Characters>16548</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Golay Yann</dc:creator>
  <cp:lastModifiedBy>Raphaela Rothenberger</cp:lastModifiedBy>
  <cp:revision>9</cp:revision>
  <dcterms:created xsi:type="dcterms:W3CDTF">2023-08-15T16:36:00Z</dcterms:created>
  <dcterms:modified xsi:type="dcterms:W3CDTF">2023-08-18T11:53:00Z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0x010100DEC4A3E4A3ADD049AE1A3E93F21E118C</vt:lpwstr>
  </property>
</Properties>
</file>