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21D73" w14:textId="5CCF3A8F" w:rsidR="00874B2F" w:rsidRPr="00272730" w:rsidRDefault="00874B2F" w:rsidP="00E14C34">
      <w:pPr>
        <w:pStyle w:val="Untertitel"/>
      </w:pPr>
      <w:r w:rsidRPr="00272730">
        <w:t xml:space="preserve">Erfassung Ihres Projekts oder Praxisbeispiels zu </w:t>
      </w:r>
      <w:proofErr w:type="spellStart"/>
      <w:r w:rsidRPr="00272730">
        <w:t>Caring</w:t>
      </w:r>
      <w:proofErr w:type="spellEnd"/>
      <w:r w:rsidRPr="00272730">
        <w:t xml:space="preserve"> Communities</w:t>
      </w:r>
    </w:p>
    <w:p w14:paraId="78E07B66" w14:textId="145837F8" w:rsidR="00874B2F" w:rsidRPr="00272730" w:rsidRDefault="00874B2F" w:rsidP="00874B2F">
      <w:pPr>
        <w:spacing w:after="120"/>
      </w:pPr>
      <w:r w:rsidRPr="00272730">
        <w:rPr>
          <w:rFonts w:asciiTheme="majorHAnsi" w:eastAsiaTheme="majorEastAsia" w:hAnsiTheme="majorHAnsi" w:cstheme="majorBidi"/>
          <w:b/>
        </w:rPr>
        <w:t xml:space="preserve">Bitte füllen Sie dieses Dokument vollständig aus und senden Sie es an: </w:t>
      </w:r>
      <w:r w:rsidRPr="00272730">
        <w:t>info@curaviva.ch</w:t>
      </w:r>
    </w:p>
    <w:p w14:paraId="56EAF8DB" w14:textId="77777777" w:rsidR="00874B2F" w:rsidRPr="00272730" w:rsidRDefault="00874B2F" w:rsidP="00874B2F">
      <w:pPr>
        <w:shd w:val="clear" w:color="auto" w:fill="FFFFFF"/>
        <w:spacing w:after="120"/>
        <w:rPr>
          <w:rFonts w:ascii="Arial" w:hAnsi="Arial" w:cs="Arial"/>
          <w:b/>
          <w:lang w:val="de-DE"/>
        </w:rPr>
      </w:pPr>
      <w:r w:rsidRPr="00272730">
        <w:rPr>
          <w:rFonts w:ascii="Arial" w:hAnsi="Arial" w:cs="Arial"/>
          <w:b/>
          <w:lang w:val="de-DE"/>
        </w:rPr>
        <w:t>Bitte beachten Sie:</w:t>
      </w:r>
    </w:p>
    <w:p w14:paraId="0F59CCB1" w14:textId="77777777" w:rsidR="00874B2F" w:rsidRPr="00272730" w:rsidRDefault="00874B2F" w:rsidP="00874B2F">
      <w:pPr>
        <w:pStyle w:val="Listenabsatz"/>
        <w:numPr>
          <w:ilvl w:val="0"/>
          <w:numId w:val="35"/>
        </w:numPr>
        <w:shd w:val="clear" w:color="auto" w:fill="FFFFFF"/>
        <w:spacing w:after="120"/>
        <w:rPr>
          <w:rFonts w:ascii="Arial" w:hAnsi="Arial" w:cs="Arial"/>
          <w:lang w:val="de-DE"/>
        </w:rPr>
      </w:pPr>
      <w:r w:rsidRPr="00272730">
        <w:rPr>
          <w:rFonts w:ascii="Arial" w:hAnsi="Arial" w:cs="Arial"/>
          <w:lang w:val="de-DE"/>
        </w:rPr>
        <w:t xml:space="preserve">Ihr Projekt / Praxisbeispiel muss </w:t>
      </w:r>
      <w:r w:rsidRPr="00272730">
        <w:rPr>
          <w:rFonts w:ascii="Arial" w:hAnsi="Arial" w:cs="Arial"/>
          <w:u w:val="single"/>
          <w:lang w:val="de-DE"/>
        </w:rPr>
        <w:t>einen konkreten Beitrag</w:t>
      </w:r>
      <w:r w:rsidRPr="00272730">
        <w:rPr>
          <w:rFonts w:ascii="Arial" w:hAnsi="Arial" w:cs="Arial"/>
          <w:lang w:val="de-DE"/>
        </w:rPr>
        <w:t xml:space="preserve"> zur gestärkten Partizipation und verbesserten Lebensqualität von Menschen im Alter leisten.</w:t>
      </w:r>
    </w:p>
    <w:p w14:paraId="030E61B2" w14:textId="3D957047" w:rsidR="00874B2F" w:rsidRPr="00272730" w:rsidRDefault="00874B2F" w:rsidP="00874B2F">
      <w:pPr>
        <w:pStyle w:val="Listenabsatz"/>
        <w:numPr>
          <w:ilvl w:val="0"/>
          <w:numId w:val="35"/>
        </w:numPr>
        <w:shd w:val="clear" w:color="auto" w:fill="FFFFFF"/>
        <w:spacing w:after="120"/>
        <w:rPr>
          <w:rFonts w:ascii="Arial" w:hAnsi="Arial" w:cs="Arial"/>
          <w:lang w:val="de-DE"/>
        </w:rPr>
      </w:pPr>
      <w:r w:rsidRPr="00272730">
        <w:rPr>
          <w:rFonts w:ascii="Arial" w:hAnsi="Arial" w:cs="Arial"/>
          <w:lang w:val="de-DE"/>
        </w:rPr>
        <w:t xml:space="preserve">Über die weitere Dokumentation und Veröffentlichung der Projekte / Praxisbeispiele im Internet wird entlang eines Kriterienkatalogs entschieden (vgl. </w:t>
      </w:r>
      <w:hyperlink r:id="rId11" w:history="1">
        <w:r w:rsidR="00F25C8C" w:rsidRPr="00272730">
          <w:rPr>
            <w:rStyle w:val="Hyperlink"/>
            <w:rFonts w:ascii="Arial" w:hAnsi="Arial" w:cs="Arial"/>
            <w:iCs/>
            <w:lang w:val="de-DE"/>
          </w:rPr>
          <w:t>Faktenblatt</w:t>
        </w:r>
      </w:hyperlink>
      <w:r w:rsidRPr="00272730">
        <w:rPr>
          <w:rFonts w:ascii="Arial" w:hAnsi="Arial" w:cs="Arial"/>
          <w:lang w:val="de-DE"/>
        </w:rPr>
        <w:t>).</w:t>
      </w:r>
    </w:p>
    <w:p w14:paraId="59C69067" w14:textId="77777777" w:rsidR="00874B2F" w:rsidRPr="00272730" w:rsidRDefault="00874B2F" w:rsidP="00874B2F">
      <w:pPr>
        <w:rPr>
          <w:rFonts w:ascii="Verdana" w:hAnsi="Verdana" w:cstheme="minorHAnsi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874B2F" w:rsidRPr="00272730" w14:paraId="4943A321" w14:textId="77777777" w:rsidTr="00912806">
        <w:tc>
          <w:tcPr>
            <w:tcW w:w="3114" w:type="dxa"/>
          </w:tcPr>
          <w:p w14:paraId="319E95BD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>Name Projekt / Praxisbeispiel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2BE347BB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hier einfügen</w:t>
            </w:r>
          </w:p>
        </w:tc>
      </w:tr>
      <w:tr w:rsidR="00874B2F" w:rsidRPr="00272730" w14:paraId="5AB44CC9" w14:textId="77777777" w:rsidTr="00912806">
        <w:tc>
          <w:tcPr>
            <w:tcW w:w="3114" w:type="dxa"/>
          </w:tcPr>
          <w:p w14:paraId="42D60CCB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>Adresse &amp; Webseite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28B59F7D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 xml:space="preserve">Bitte mindestens Postleitzahl, Webseite &amp; neutrale Mail-Adresse (z.B. </w:t>
            </w:r>
            <w:hyperlink r:id="rId12" w:history="1">
              <w:r w:rsidRPr="00272730">
                <w:rPr>
                  <w:rStyle w:val="Hyperlink"/>
                  <w:rFonts w:ascii="Arial" w:hAnsi="Arial" w:cs="Arial"/>
                  <w:lang w:val="de-DE"/>
                </w:rPr>
                <w:t>info@projekt.ch</w:t>
              </w:r>
            </w:hyperlink>
            <w:r w:rsidRPr="00272730">
              <w:rPr>
                <w:rStyle w:val="Hyperlink"/>
                <w:rFonts w:ascii="Arial" w:hAnsi="Arial" w:cs="Arial"/>
                <w:color w:val="808080" w:themeColor="background1" w:themeShade="80"/>
                <w:lang w:val="de-DE"/>
              </w:rPr>
              <w:t>)</w:t>
            </w: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 xml:space="preserve"> einfügen</w:t>
            </w:r>
          </w:p>
        </w:tc>
      </w:tr>
      <w:tr w:rsidR="00874B2F" w:rsidRPr="00272730" w14:paraId="6EF1637D" w14:textId="77777777" w:rsidTr="00912806">
        <w:tc>
          <w:tcPr>
            <w:tcW w:w="3114" w:type="dxa"/>
          </w:tcPr>
          <w:p w14:paraId="51F294B5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>Kontaktperson /</w:t>
            </w:r>
          </w:p>
          <w:p w14:paraId="623FCDDA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 xml:space="preserve">Projektleitung 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44C905D4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hier Name und direkte Email einfügen (für Rückfragen)</w:t>
            </w:r>
          </w:p>
        </w:tc>
      </w:tr>
      <w:tr w:rsidR="00874B2F" w:rsidRPr="00272730" w14:paraId="759BB14A" w14:textId="77777777" w:rsidTr="00912806">
        <w:tc>
          <w:tcPr>
            <w:tcW w:w="3114" w:type="dxa"/>
          </w:tcPr>
          <w:p w14:paraId="3D82AB92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 xml:space="preserve">Vision &amp; Zielsetzung </w:t>
            </w:r>
            <w:r w:rsidRPr="00272730">
              <w:rPr>
                <w:rFonts w:ascii="Arial" w:hAnsi="Arial" w:cs="Arial"/>
                <w:lang w:val="de-DE"/>
              </w:rPr>
              <w:br/>
              <w:t>Projekt / Praxisbeispiel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58FCCEF0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hier einfügen</w:t>
            </w:r>
          </w:p>
        </w:tc>
      </w:tr>
      <w:tr w:rsidR="00874B2F" w:rsidRPr="00272730" w14:paraId="7F53C275" w14:textId="77777777" w:rsidTr="00912806">
        <w:tc>
          <w:tcPr>
            <w:tcW w:w="3114" w:type="dxa"/>
          </w:tcPr>
          <w:p w14:paraId="70ED577F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 xml:space="preserve">Zielgruppen </w:t>
            </w:r>
            <w:r w:rsidRPr="00272730">
              <w:rPr>
                <w:rFonts w:ascii="Arial" w:hAnsi="Arial" w:cs="Arial"/>
                <w:lang w:val="de-DE"/>
              </w:rPr>
              <w:br/>
              <w:t>Projekt / Praxisbeispiel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5C428777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hier einfügen</w:t>
            </w:r>
          </w:p>
        </w:tc>
      </w:tr>
      <w:tr w:rsidR="00874B2F" w:rsidRPr="00272730" w14:paraId="626CC467" w14:textId="77777777" w:rsidTr="00912806">
        <w:tc>
          <w:tcPr>
            <w:tcW w:w="3114" w:type="dxa"/>
          </w:tcPr>
          <w:p w14:paraId="4B5807BA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 xml:space="preserve">Träger </w:t>
            </w:r>
            <w:r w:rsidRPr="00272730">
              <w:rPr>
                <w:rFonts w:ascii="Arial" w:hAnsi="Arial" w:cs="Arial"/>
                <w:lang w:val="de-DE"/>
              </w:rPr>
              <w:br/>
              <w:t>Projekt / Praxisbeispiel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0B2D42EA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hier einfügen</w:t>
            </w:r>
          </w:p>
        </w:tc>
      </w:tr>
      <w:tr w:rsidR="00874B2F" w:rsidRPr="00272730" w14:paraId="0BDE940C" w14:textId="77777777" w:rsidTr="00912806">
        <w:tc>
          <w:tcPr>
            <w:tcW w:w="3114" w:type="dxa"/>
          </w:tcPr>
          <w:p w14:paraId="01B78282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>In Kürze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78165598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kurze Zusammenfassung der wichtigsten Punkte Ihres Projektes / Praxisbeispiels</w:t>
            </w:r>
          </w:p>
        </w:tc>
      </w:tr>
      <w:tr w:rsidR="00874B2F" w:rsidRPr="00272730" w14:paraId="237AAAFE" w14:textId="77777777" w:rsidTr="00912806">
        <w:tc>
          <w:tcPr>
            <w:tcW w:w="3114" w:type="dxa"/>
          </w:tcPr>
          <w:p w14:paraId="74E24315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>Hintergrund / Entstehungsgeschichte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27347BB6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kurz schildern, warum und wie es zum Projekt / Praxisbeispiel kam</w:t>
            </w:r>
          </w:p>
        </w:tc>
      </w:tr>
      <w:tr w:rsidR="00874B2F" w:rsidRPr="00272730" w14:paraId="64680699" w14:textId="77777777" w:rsidTr="00912806">
        <w:tc>
          <w:tcPr>
            <w:tcW w:w="3114" w:type="dxa"/>
          </w:tcPr>
          <w:p w14:paraId="33FE9CC1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proofErr w:type="spellStart"/>
            <w:r w:rsidRPr="00272730">
              <w:rPr>
                <w:rFonts w:ascii="Arial" w:hAnsi="Arial" w:cs="Arial"/>
                <w:lang w:val="de-DE"/>
              </w:rPr>
              <w:t>Good</w:t>
            </w:r>
            <w:proofErr w:type="spellEnd"/>
            <w:r w:rsidRPr="00272730">
              <w:rPr>
                <w:rFonts w:ascii="Arial" w:hAnsi="Arial" w:cs="Arial"/>
                <w:lang w:val="de-DE"/>
              </w:rPr>
              <w:t xml:space="preserve"> Practices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49D060B8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Bitte hier einfügen, was Ihr Projekt / Ihr Praxisbeispiel besonders auszeichnet</w:t>
            </w:r>
          </w:p>
          <w:p w14:paraId="5A1B4D0E" w14:textId="26231AED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 xml:space="preserve">Dabei mindestens drei spezifische Dimensionen nennen und ausführen (z.B. Partizipation, Reziprozität, Koordination &amp; Vernetzung, formelle &amp; informelle Hilfe, Nachhaltigkeit; vgl. </w:t>
            </w:r>
            <w:proofErr w:type="spellStart"/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Good</w:t>
            </w:r>
            <w:proofErr w:type="spellEnd"/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 xml:space="preserve"> Practice Kriterien im </w:t>
            </w:r>
            <w:hyperlink r:id="rId13" w:history="1">
              <w:r w:rsidRPr="00272730">
                <w:rPr>
                  <w:rStyle w:val="Hyperlink"/>
                  <w:rFonts w:ascii="Arial" w:hAnsi="Arial" w:cs="Arial"/>
                  <w:lang w:val="de-DE"/>
                </w:rPr>
                <w:t>Faktenblatt</w:t>
              </w:r>
            </w:hyperlink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)</w:t>
            </w:r>
          </w:p>
        </w:tc>
      </w:tr>
      <w:tr w:rsidR="00874B2F" w:rsidRPr="00272730" w14:paraId="22FC876A" w14:textId="77777777" w:rsidTr="00912806">
        <w:tc>
          <w:tcPr>
            <w:tcW w:w="3114" w:type="dxa"/>
          </w:tcPr>
          <w:p w14:paraId="05D206BC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>Erfahrungen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65590408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 xml:space="preserve">Welche (positiven / negativen) Erfahrungen haben Sie bisher gesammelt? </w:t>
            </w: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br/>
              <w:t xml:space="preserve">Welche Wirkungen konnten Sie erzielen? </w:t>
            </w: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br/>
              <w:t xml:space="preserve">Was empfehlen Sie anderen Initiativen im Bereich </w:t>
            </w:r>
            <w:proofErr w:type="spellStart"/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Caring</w:t>
            </w:r>
            <w:proofErr w:type="spellEnd"/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 xml:space="preserve"> Communities?</w:t>
            </w:r>
          </w:p>
        </w:tc>
      </w:tr>
      <w:tr w:rsidR="00874B2F" w:rsidRPr="005E7ECD" w14:paraId="00A5D962" w14:textId="77777777" w:rsidTr="00912806">
        <w:tc>
          <w:tcPr>
            <w:tcW w:w="3114" w:type="dxa"/>
          </w:tcPr>
          <w:p w14:paraId="4CE3C58C" w14:textId="77777777" w:rsidR="00874B2F" w:rsidRPr="00272730" w:rsidRDefault="00874B2F" w:rsidP="00912806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272730">
              <w:rPr>
                <w:rFonts w:ascii="Arial" w:hAnsi="Arial" w:cs="Arial"/>
                <w:lang w:val="de-DE"/>
              </w:rPr>
              <w:t>Weiterführende Unterlagen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591E761B" w14:textId="77777777" w:rsidR="00874B2F" w:rsidRPr="00947562" w:rsidRDefault="00874B2F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de-DE"/>
              </w:rPr>
            </w:pPr>
            <w:r w:rsidRPr="00272730">
              <w:rPr>
                <w:rFonts w:ascii="Arial" w:hAnsi="Arial" w:cs="Arial"/>
                <w:color w:val="808080" w:themeColor="background1" w:themeShade="80"/>
                <w:lang w:val="de-DE"/>
              </w:rPr>
              <w:t>Kann später eingereicht werden: Wenn wir Ihr Projekt / Praxisbeispiel für die Veröffentlichung auf unserer Webseite aufnehmen, werden wir 1 – 2 Fotos oder das Logo zur Illustrierung benötigen (Bei Bildern von Personen muss der Institution eine Einverständniserklärung zur Veröffentlichung vorliegen)</w:t>
            </w:r>
          </w:p>
        </w:tc>
      </w:tr>
    </w:tbl>
    <w:p w14:paraId="44EE3FAE" w14:textId="77777777" w:rsidR="001A2DC8" w:rsidRPr="00874B2F" w:rsidRDefault="001A2DC8" w:rsidP="00E14C34"/>
    <w:sectPr w:rsidR="001A2DC8" w:rsidRPr="00874B2F" w:rsidSect="00F25C8C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268" w:right="1134" w:bottom="1843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ADA58" w14:textId="77777777" w:rsidR="00461352" w:rsidRDefault="00461352" w:rsidP="00F91D37">
      <w:pPr>
        <w:spacing w:line="240" w:lineRule="auto"/>
      </w:pPr>
      <w:r>
        <w:separator/>
      </w:r>
    </w:p>
  </w:endnote>
  <w:endnote w:type="continuationSeparator" w:id="0">
    <w:p w14:paraId="12929AE2" w14:textId="77777777" w:rsidR="00461352" w:rsidRDefault="00461352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EDCAB" w14:textId="77777777" w:rsidR="003D4E86" w:rsidRDefault="003D4E86" w:rsidP="00687E4D">
    <w:pPr>
      <w:pStyle w:val="Fusszeile7Pt"/>
    </w:pPr>
  </w:p>
  <w:tbl>
    <w:tblPr>
      <w:tblStyle w:val="TabelleohneRahmen"/>
      <w:tblW w:w="2500" w:type="pct"/>
      <w:tblCellMar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</w:tblGrid>
    <w:tr w:rsidR="00A73376" w14:paraId="77A5A55C" w14:textId="77777777" w:rsidTr="00A73376">
      <w:tc>
        <w:tcPr>
          <w:tcW w:w="5000" w:type="pct"/>
          <w:vAlign w:val="bottom"/>
        </w:tcPr>
        <w:p w14:paraId="5473C050" w14:textId="554E053F" w:rsidR="00A73376" w:rsidRPr="00A75C6B" w:rsidRDefault="00A73376" w:rsidP="00A75C6B">
          <w:pPr>
            <w:pStyle w:val="Fusszeile7Pt"/>
            <w:jc w:val="right"/>
          </w:pPr>
          <w:r w:rsidRPr="00A75C6B">
            <w:fldChar w:fldCharType="begin"/>
          </w:r>
          <w:r w:rsidRPr="00A75C6B">
            <w:instrText xml:space="preserve"> PAGE  \* Arabic  \* MERGEFORMAT </w:instrText>
          </w:r>
          <w:r w:rsidRPr="00A75C6B">
            <w:fldChar w:fldCharType="separate"/>
          </w:r>
          <w:r w:rsidR="00604D23">
            <w:rPr>
              <w:noProof/>
            </w:rPr>
            <w:t>2</w:t>
          </w:r>
          <w:r w:rsidRPr="00A75C6B">
            <w:fldChar w:fldCharType="end"/>
          </w:r>
          <w:r>
            <w:t>/</w:t>
          </w:r>
          <w:r w:rsidR="00272730">
            <w:fldChar w:fldCharType="begin"/>
          </w:r>
          <w:r w:rsidR="00272730">
            <w:instrText xml:space="preserve"> NUMPAGES  \* Arabic  \* MERGEFORMAT </w:instrText>
          </w:r>
          <w:r w:rsidR="00272730">
            <w:fldChar w:fldCharType="separate"/>
          </w:r>
          <w:r w:rsidR="00604D23">
            <w:rPr>
              <w:noProof/>
            </w:rPr>
            <w:t>2</w:t>
          </w:r>
          <w:r w:rsidR="00272730">
            <w:rPr>
              <w:noProof/>
            </w:rPr>
            <w:fldChar w:fldCharType="end"/>
          </w:r>
        </w:p>
      </w:tc>
    </w:tr>
  </w:tbl>
  <w:p w14:paraId="28C5B4A2" w14:textId="77777777" w:rsidR="00A75C6B" w:rsidRPr="00D85B4B" w:rsidRDefault="00A75C6B" w:rsidP="00D51870">
    <w:pPr>
      <w:pStyle w:val="Fusszeile7P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56989" w14:textId="49FCEC5A" w:rsidR="00900690" w:rsidRDefault="008917F0" w:rsidP="00F25C8C">
    <w:pPr>
      <w:pStyle w:val="Fuzeile"/>
    </w:pPr>
    <w:r>
      <w:rPr>
        <w:b/>
        <w:bCs/>
        <w:noProof/>
        <w:lang w:eastAsia="de-CH"/>
      </w:rPr>
      <w:drawing>
        <wp:anchor distT="0" distB="0" distL="114300" distR="114300" simplePos="0" relativeHeight="251659264" behindDoc="0" locked="1" layoutInCell="1" allowOverlap="1" wp14:anchorId="2DEEB46F" wp14:editId="398CC1B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23600" cy="990000"/>
          <wp:effectExtent l="0" t="0" r="0" b="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600" cy="9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6010D" w14:textId="77777777" w:rsidR="00461352" w:rsidRDefault="00461352" w:rsidP="00F91D37">
      <w:pPr>
        <w:spacing w:line="240" w:lineRule="auto"/>
      </w:pPr>
      <w:r>
        <w:separator/>
      </w:r>
    </w:p>
  </w:footnote>
  <w:footnote w:type="continuationSeparator" w:id="0">
    <w:p w14:paraId="7B9FEBA1" w14:textId="77777777" w:rsidR="00461352" w:rsidRDefault="00461352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BFE2" w14:textId="77777777" w:rsidR="00B743E1" w:rsidRPr="00D00E26" w:rsidRDefault="00B743E1" w:rsidP="00D00E26">
    <w:pPr>
      <w:pStyle w:val="Kopfzeile"/>
    </w:pPr>
  </w:p>
  <w:p w14:paraId="7163EE0E" w14:textId="77777777" w:rsidR="00E91CB5" w:rsidRDefault="00B743E1" w:rsidP="00630191">
    <w:pPr>
      <w:pStyle w:val="Kopfzeile"/>
    </w:pPr>
    <w:r>
      <w:rPr>
        <w:noProof/>
        <w:lang w:eastAsia="de-CH"/>
      </w:rPr>
      <w:drawing>
        <wp:inline distT="0" distB="0" distL="0" distR="0" wp14:anchorId="37020670" wp14:editId="63BDD5C5">
          <wp:extent cx="2952000" cy="1115545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5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DFD1E" w14:textId="77777777" w:rsidR="000224C6" w:rsidRPr="00D00E26" w:rsidRDefault="000224C6" w:rsidP="00D00E26">
    <w:pPr>
      <w:pStyle w:val="Kopfzeile"/>
    </w:pPr>
  </w:p>
  <w:p w14:paraId="54243A65" w14:textId="77777777" w:rsidR="003027B7" w:rsidRDefault="000224C6" w:rsidP="00630191">
    <w:pPr>
      <w:pStyle w:val="Kopfzeile"/>
    </w:pPr>
    <w:r>
      <w:rPr>
        <w:noProof/>
        <w:lang w:eastAsia="de-CH"/>
      </w:rPr>
      <w:drawing>
        <wp:inline distT="0" distB="0" distL="0" distR="0" wp14:anchorId="04BED3AA" wp14:editId="27CAE638">
          <wp:extent cx="2952000" cy="1115545"/>
          <wp:effectExtent l="0" t="0" r="0" b="0"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5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E47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E77D0"/>
    <w:multiLevelType w:val="hybridMultilevel"/>
    <w:tmpl w:val="55AAC542"/>
    <w:lvl w:ilvl="0" w:tplc="EC889C1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301B4"/>
    <w:multiLevelType w:val="multilevel"/>
    <w:tmpl w:val="F5DE0BC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F2409"/>
    <w:multiLevelType w:val="hybridMultilevel"/>
    <w:tmpl w:val="641AD87C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D46FD"/>
    <w:multiLevelType w:val="multilevel"/>
    <w:tmpl w:val="32BA890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567"/>
        </w:tabs>
        <w:ind w:left="851" w:hanging="284"/>
      </w:pPr>
      <w:rPr>
        <w:rFonts w:hint="default"/>
      </w:rPr>
    </w:lvl>
  </w:abstractNum>
  <w:abstractNum w:abstractNumId="21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CA3260E"/>
    <w:multiLevelType w:val="multilevel"/>
    <w:tmpl w:val="D98EBB5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firstLine="426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23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06DE1"/>
    <w:multiLevelType w:val="multilevel"/>
    <w:tmpl w:val="978C511A"/>
    <w:lvl w:ilvl="0">
      <w:start w:val="1"/>
      <w:numFmt w:val="bullet"/>
      <w:pStyle w:val="AufzhlungBulletpoint1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1134" w:hanging="283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4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5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536195">
    <w:abstractNumId w:val="9"/>
  </w:num>
  <w:num w:numId="2" w16cid:durableId="983312588">
    <w:abstractNumId w:val="7"/>
  </w:num>
  <w:num w:numId="3" w16cid:durableId="2047440638">
    <w:abstractNumId w:val="6"/>
  </w:num>
  <w:num w:numId="4" w16cid:durableId="131407530">
    <w:abstractNumId w:val="5"/>
  </w:num>
  <w:num w:numId="5" w16cid:durableId="486168973">
    <w:abstractNumId w:val="4"/>
  </w:num>
  <w:num w:numId="6" w16cid:durableId="595554601">
    <w:abstractNumId w:val="8"/>
  </w:num>
  <w:num w:numId="7" w16cid:durableId="752507803">
    <w:abstractNumId w:val="3"/>
  </w:num>
  <w:num w:numId="8" w16cid:durableId="1092899533">
    <w:abstractNumId w:val="2"/>
  </w:num>
  <w:num w:numId="9" w16cid:durableId="1571962182">
    <w:abstractNumId w:val="1"/>
  </w:num>
  <w:num w:numId="10" w16cid:durableId="565143820">
    <w:abstractNumId w:val="0"/>
  </w:num>
  <w:num w:numId="11" w16cid:durableId="2055343739">
    <w:abstractNumId w:val="29"/>
  </w:num>
  <w:num w:numId="12" w16cid:durableId="807011521">
    <w:abstractNumId w:val="21"/>
  </w:num>
  <w:num w:numId="13" w16cid:durableId="774783907">
    <w:abstractNumId w:val="17"/>
  </w:num>
  <w:num w:numId="14" w16cid:durableId="420299523">
    <w:abstractNumId w:val="31"/>
  </w:num>
  <w:num w:numId="15" w16cid:durableId="955253261">
    <w:abstractNumId w:val="30"/>
  </w:num>
  <w:num w:numId="16" w16cid:durableId="1747458774">
    <w:abstractNumId w:val="11"/>
  </w:num>
  <w:num w:numId="17" w16cid:durableId="293223238">
    <w:abstractNumId w:val="19"/>
  </w:num>
  <w:num w:numId="18" w16cid:durableId="211466346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7015763">
    <w:abstractNumId w:val="28"/>
  </w:num>
  <w:num w:numId="20" w16cid:durableId="2075155556">
    <w:abstractNumId w:val="16"/>
  </w:num>
  <w:num w:numId="21" w16cid:durableId="701982772">
    <w:abstractNumId w:val="26"/>
  </w:num>
  <w:num w:numId="22" w16cid:durableId="72941676">
    <w:abstractNumId w:val="25"/>
  </w:num>
  <w:num w:numId="23" w16cid:durableId="1203714408">
    <w:abstractNumId w:val="13"/>
  </w:num>
  <w:num w:numId="24" w16cid:durableId="1107431120">
    <w:abstractNumId w:val="20"/>
  </w:num>
  <w:num w:numId="25" w16cid:durableId="1296636927">
    <w:abstractNumId w:val="27"/>
  </w:num>
  <w:num w:numId="26" w16cid:durableId="2056389753">
    <w:abstractNumId w:val="23"/>
  </w:num>
  <w:num w:numId="27" w16cid:durableId="1207794338">
    <w:abstractNumId w:val="14"/>
  </w:num>
  <w:num w:numId="28" w16cid:durableId="635064203">
    <w:abstractNumId w:val="10"/>
  </w:num>
  <w:num w:numId="29" w16cid:durableId="2061980157">
    <w:abstractNumId w:val="24"/>
  </w:num>
  <w:num w:numId="30" w16cid:durableId="410811437">
    <w:abstractNumId w:val="15"/>
  </w:num>
  <w:num w:numId="31" w16cid:durableId="1839491394">
    <w:abstractNumId w:val="22"/>
  </w:num>
  <w:num w:numId="32" w16cid:durableId="1174422549">
    <w:abstractNumId w:val="20"/>
  </w:num>
  <w:num w:numId="33" w16cid:durableId="1795440185">
    <w:abstractNumId w:val="20"/>
  </w:num>
  <w:num w:numId="34" w16cid:durableId="375155259">
    <w:abstractNumId w:val="18"/>
  </w:num>
  <w:num w:numId="35" w16cid:durableId="15607016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52"/>
    <w:rsid w:val="00002978"/>
    <w:rsid w:val="00007D1D"/>
    <w:rsid w:val="0001010F"/>
    <w:rsid w:val="0001250F"/>
    <w:rsid w:val="000224C6"/>
    <w:rsid w:val="00025CEC"/>
    <w:rsid w:val="000266B7"/>
    <w:rsid w:val="00032B92"/>
    <w:rsid w:val="000351AD"/>
    <w:rsid w:val="000409C8"/>
    <w:rsid w:val="00041700"/>
    <w:rsid w:val="00046FA6"/>
    <w:rsid w:val="00057395"/>
    <w:rsid w:val="00063BC2"/>
    <w:rsid w:val="000701F1"/>
    <w:rsid w:val="0007174F"/>
    <w:rsid w:val="00071780"/>
    <w:rsid w:val="000803EB"/>
    <w:rsid w:val="000834FB"/>
    <w:rsid w:val="000841AD"/>
    <w:rsid w:val="00095652"/>
    <w:rsid w:val="00096E8E"/>
    <w:rsid w:val="000A1884"/>
    <w:rsid w:val="000A24EC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10021F"/>
    <w:rsid w:val="00102345"/>
    <w:rsid w:val="001041B9"/>
    <w:rsid w:val="00106688"/>
    <w:rsid w:val="00107F09"/>
    <w:rsid w:val="001116F6"/>
    <w:rsid w:val="001134C7"/>
    <w:rsid w:val="00113CB8"/>
    <w:rsid w:val="0012151C"/>
    <w:rsid w:val="00124685"/>
    <w:rsid w:val="00124F68"/>
    <w:rsid w:val="00127BBA"/>
    <w:rsid w:val="0013336C"/>
    <w:rsid w:val="00133CFB"/>
    <w:rsid w:val="001375AB"/>
    <w:rsid w:val="00144122"/>
    <w:rsid w:val="00146C9E"/>
    <w:rsid w:val="00154677"/>
    <w:rsid w:val="00162BEF"/>
    <w:rsid w:val="0016554D"/>
    <w:rsid w:val="00167916"/>
    <w:rsid w:val="00171870"/>
    <w:rsid w:val="001912A0"/>
    <w:rsid w:val="001A2DC8"/>
    <w:rsid w:val="001A3606"/>
    <w:rsid w:val="001B6341"/>
    <w:rsid w:val="001C0102"/>
    <w:rsid w:val="001C3F65"/>
    <w:rsid w:val="001C6F30"/>
    <w:rsid w:val="001E04F5"/>
    <w:rsid w:val="001E73F4"/>
    <w:rsid w:val="001F4A7E"/>
    <w:rsid w:val="001F4B8C"/>
    <w:rsid w:val="002111A6"/>
    <w:rsid w:val="0021399F"/>
    <w:rsid w:val="0022477A"/>
    <w:rsid w:val="0022685B"/>
    <w:rsid w:val="0023018C"/>
    <w:rsid w:val="0023205B"/>
    <w:rsid w:val="00234DFE"/>
    <w:rsid w:val="00243EAD"/>
    <w:rsid w:val="00243FA0"/>
    <w:rsid w:val="002466D7"/>
    <w:rsid w:val="0025644A"/>
    <w:rsid w:val="00267F71"/>
    <w:rsid w:val="002726D9"/>
    <w:rsid w:val="00272730"/>
    <w:rsid w:val="00273C93"/>
    <w:rsid w:val="002801D6"/>
    <w:rsid w:val="00283995"/>
    <w:rsid w:val="00290E37"/>
    <w:rsid w:val="00292375"/>
    <w:rsid w:val="00294C50"/>
    <w:rsid w:val="002A37C4"/>
    <w:rsid w:val="002A658F"/>
    <w:rsid w:val="002B551B"/>
    <w:rsid w:val="002C163B"/>
    <w:rsid w:val="002C7489"/>
    <w:rsid w:val="002D272F"/>
    <w:rsid w:val="002D38AE"/>
    <w:rsid w:val="002D77D1"/>
    <w:rsid w:val="002E0FA7"/>
    <w:rsid w:val="002F06AA"/>
    <w:rsid w:val="002F1F98"/>
    <w:rsid w:val="002F68A2"/>
    <w:rsid w:val="0030245A"/>
    <w:rsid w:val="003027B7"/>
    <w:rsid w:val="00303B73"/>
    <w:rsid w:val="00304549"/>
    <w:rsid w:val="003053F4"/>
    <w:rsid w:val="003071A0"/>
    <w:rsid w:val="003144C1"/>
    <w:rsid w:val="00314FFB"/>
    <w:rsid w:val="0032330D"/>
    <w:rsid w:val="00333A1B"/>
    <w:rsid w:val="003514EE"/>
    <w:rsid w:val="00352BE3"/>
    <w:rsid w:val="00360C05"/>
    <w:rsid w:val="00362305"/>
    <w:rsid w:val="00363671"/>
    <w:rsid w:val="00364EE3"/>
    <w:rsid w:val="003663FF"/>
    <w:rsid w:val="0037222F"/>
    <w:rsid w:val="003757E4"/>
    <w:rsid w:val="00375834"/>
    <w:rsid w:val="00387511"/>
    <w:rsid w:val="0039124E"/>
    <w:rsid w:val="00397CDB"/>
    <w:rsid w:val="003B42CF"/>
    <w:rsid w:val="003C3D32"/>
    <w:rsid w:val="003D0FAA"/>
    <w:rsid w:val="003D4E86"/>
    <w:rsid w:val="003E3613"/>
    <w:rsid w:val="003E7D7B"/>
    <w:rsid w:val="003F1A56"/>
    <w:rsid w:val="0040518A"/>
    <w:rsid w:val="00406579"/>
    <w:rsid w:val="0042289A"/>
    <w:rsid w:val="00452D49"/>
    <w:rsid w:val="00461352"/>
    <w:rsid w:val="00486DBB"/>
    <w:rsid w:val="00487650"/>
    <w:rsid w:val="00494FD7"/>
    <w:rsid w:val="00495F83"/>
    <w:rsid w:val="004A039B"/>
    <w:rsid w:val="004B0AEC"/>
    <w:rsid w:val="004B0DD7"/>
    <w:rsid w:val="004B0FDB"/>
    <w:rsid w:val="004C1329"/>
    <w:rsid w:val="004C3880"/>
    <w:rsid w:val="004D0F2F"/>
    <w:rsid w:val="004D179F"/>
    <w:rsid w:val="004D2175"/>
    <w:rsid w:val="004D5B31"/>
    <w:rsid w:val="004F22CB"/>
    <w:rsid w:val="004F3373"/>
    <w:rsid w:val="00500294"/>
    <w:rsid w:val="00504704"/>
    <w:rsid w:val="00526C93"/>
    <w:rsid w:val="00532825"/>
    <w:rsid w:val="005339AE"/>
    <w:rsid w:val="005354CF"/>
    <w:rsid w:val="00535EA2"/>
    <w:rsid w:val="00537410"/>
    <w:rsid w:val="00544373"/>
    <w:rsid w:val="0054626E"/>
    <w:rsid w:val="00550787"/>
    <w:rsid w:val="00552C29"/>
    <w:rsid w:val="0055767F"/>
    <w:rsid w:val="00562128"/>
    <w:rsid w:val="005661E7"/>
    <w:rsid w:val="00584144"/>
    <w:rsid w:val="00584831"/>
    <w:rsid w:val="00586045"/>
    <w:rsid w:val="00591832"/>
    <w:rsid w:val="00592841"/>
    <w:rsid w:val="005A357F"/>
    <w:rsid w:val="005A3734"/>
    <w:rsid w:val="005A7BE5"/>
    <w:rsid w:val="005B4DEC"/>
    <w:rsid w:val="005B6FD0"/>
    <w:rsid w:val="005C6148"/>
    <w:rsid w:val="005E407C"/>
    <w:rsid w:val="005F768F"/>
    <w:rsid w:val="006044D5"/>
    <w:rsid w:val="00604D23"/>
    <w:rsid w:val="0060772E"/>
    <w:rsid w:val="00622481"/>
    <w:rsid w:val="00622FDC"/>
    <w:rsid w:val="00625020"/>
    <w:rsid w:val="00630191"/>
    <w:rsid w:val="00632A38"/>
    <w:rsid w:val="00642F26"/>
    <w:rsid w:val="00647B77"/>
    <w:rsid w:val="0065274C"/>
    <w:rsid w:val="00657011"/>
    <w:rsid w:val="00661FDF"/>
    <w:rsid w:val="00674908"/>
    <w:rsid w:val="00686D14"/>
    <w:rsid w:val="00687E4D"/>
    <w:rsid w:val="00687ED7"/>
    <w:rsid w:val="00692684"/>
    <w:rsid w:val="006B3083"/>
    <w:rsid w:val="006C144C"/>
    <w:rsid w:val="006C62E1"/>
    <w:rsid w:val="006D32A8"/>
    <w:rsid w:val="006E0F4E"/>
    <w:rsid w:val="006E4AF1"/>
    <w:rsid w:val="006F0345"/>
    <w:rsid w:val="006F0469"/>
    <w:rsid w:val="007040B6"/>
    <w:rsid w:val="00705076"/>
    <w:rsid w:val="00711147"/>
    <w:rsid w:val="00711CE4"/>
    <w:rsid w:val="00714154"/>
    <w:rsid w:val="007144EE"/>
    <w:rsid w:val="00724640"/>
    <w:rsid w:val="007277E3"/>
    <w:rsid w:val="00731A17"/>
    <w:rsid w:val="00734458"/>
    <w:rsid w:val="0073621D"/>
    <w:rsid w:val="00741859"/>
    <w:rsid w:val="007419CF"/>
    <w:rsid w:val="0074241C"/>
    <w:rsid w:val="00742B61"/>
    <w:rsid w:val="0074487E"/>
    <w:rsid w:val="00746273"/>
    <w:rsid w:val="0075366F"/>
    <w:rsid w:val="00767983"/>
    <w:rsid w:val="007721BF"/>
    <w:rsid w:val="00774E70"/>
    <w:rsid w:val="00781668"/>
    <w:rsid w:val="0078181E"/>
    <w:rsid w:val="0078655A"/>
    <w:rsid w:val="00791079"/>
    <w:rsid w:val="007942AF"/>
    <w:rsid w:val="00796CEE"/>
    <w:rsid w:val="00797152"/>
    <w:rsid w:val="007A2695"/>
    <w:rsid w:val="007B3E29"/>
    <w:rsid w:val="007B5396"/>
    <w:rsid w:val="007C0B2A"/>
    <w:rsid w:val="007D5D91"/>
    <w:rsid w:val="007D7DF8"/>
    <w:rsid w:val="007E0460"/>
    <w:rsid w:val="007F4087"/>
    <w:rsid w:val="00811165"/>
    <w:rsid w:val="00832A66"/>
    <w:rsid w:val="00841B44"/>
    <w:rsid w:val="00843CAE"/>
    <w:rsid w:val="0084589E"/>
    <w:rsid w:val="00851AEC"/>
    <w:rsid w:val="00853121"/>
    <w:rsid w:val="00857D8A"/>
    <w:rsid w:val="0086166F"/>
    <w:rsid w:val="00864855"/>
    <w:rsid w:val="00865150"/>
    <w:rsid w:val="00870017"/>
    <w:rsid w:val="00873147"/>
    <w:rsid w:val="00874B2F"/>
    <w:rsid w:val="00874E49"/>
    <w:rsid w:val="00876898"/>
    <w:rsid w:val="00883CC4"/>
    <w:rsid w:val="008917F0"/>
    <w:rsid w:val="00896DF2"/>
    <w:rsid w:val="008D6BAF"/>
    <w:rsid w:val="008E4394"/>
    <w:rsid w:val="00900690"/>
    <w:rsid w:val="0090503E"/>
    <w:rsid w:val="009235A2"/>
    <w:rsid w:val="00926F7E"/>
    <w:rsid w:val="0092770E"/>
    <w:rsid w:val="0093392A"/>
    <w:rsid w:val="0093619F"/>
    <w:rsid w:val="009427E5"/>
    <w:rsid w:val="009454B7"/>
    <w:rsid w:val="00946FDF"/>
    <w:rsid w:val="009550B9"/>
    <w:rsid w:val="009572CA"/>
    <w:rsid w:val="009613D8"/>
    <w:rsid w:val="009659F7"/>
    <w:rsid w:val="00974275"/>
    <w:rsid w:val="009804FC"/>
    <w:rsid w:val="0098474B"/>
    <w:rsid w:val="00994D91"/>
    <w:rsid w:val="00995CBA"/>
    <w:rsid w:val="0099678C"/>
    <w:rsid w:val="009B02F7"/>
    <w:rsid w:val="009B0C96"/>
    <w:rsid w:val="009C222B"/>
    <w:rsid w:val="009C67A8"/>
    <w:rsid w:val="009D201B"/>
    <w:rsid w:val="009D3AB0"/>
    <w:rsid w:val="009D5D9C"/>
    <w:rsid w:val="009E2171"/>
    <w:rsid w:val="009E7BF8"/>
    <w:rsid w:val="009F3E6A"/>
    <w:rsid w:val="00A02378"/>
    <w:rsid w:val="00A06F53"/>
    <w:rsid w:val="00A211F7"/>
    <w:rsid w:val="00A214FC"/>
    <w:rsid w:val="00A2332D"/>
    <w:rsid w:val="00A338C0"/>
    <w:rsid w:val="00A42A7E"/>
    <w:rsid w:val="00A43EDD"/>
    <w:rsid w:val="00A5451D"/>
    <w:rsid w:val="00A55C83"/>
    <w:rsid w:val="00A564D2"/>
    <w:rsid w:val="00A57815"/>
    <w:rsid w:val="00A62F82"/>
    <w:rsid w:val="00A62FAD"/>
    <w:rsid w:val="00A70CDC"/>
    <w:rsid w:val="00A7133D"/>
    <w:rsid w:val="00A73376"/>
    <w:rsid w:val="00A75C6B"/>
    <w:rsid w:val="00A764B5"/>
    <w:rsid w:val="00A7788C"/>
    <w:rsid w:val="00A87B42"/>
    <w:rsid w:val="00A9520E"/>
    <w:rsid w:val="00A956BA"/>
    <w:rsid w:val="00A9578D"/>
    <w:rsid w:val="00A960B8"/>
    <w:rsid w:val="00AA5DDC"/>
    <w:rsid w:val="00AB0D27"/>
    <w:rsid w:val="00AB605E"/>
    <w:rsid w:val="00AC2D5B"/>
    <w:rsid w:val="00AC3C0A"/>
    <w:rsid w:val="00AC7746"/>
    <w:rsid w:val="00AD36B2"/>
    <w:rsid w:val="00AD5C8F"/>
    <w:rsid w:val="00AF47AE"/>
    <w:rsid w:val="00AF7CA8"/>
    <w:rsid w:val="00B11A9B"/>
    <w:rsid w:val="00B22417"/>
    <w:rsid w:val="00B24B2A"/>
    <w:rsid w:val="00B26089"/>
    <w:rsid w:val="00B32881"/>
    <w:rsid w:val="00B32ABB"/>
    <w:rsid w:val="00B41FD3"/>
    <w:rsid w:val="00B426D3"/>
    <w:rsid w:val="00B431DE"/>
    <w:rsid w:val="00B452C0"/>
    <w:rsid w:val="00B454BB"/>
    <w:rsid w:val="00B70D03"/>
    <w:rsid w:val="00B743E1"/>
    <w:rsid w:val="00B803E7"/>
    <w:rsid w:val="00B82E14"/>
    <w:rsid w:val="00B8766E"/>
    <w:rsid w:val="00B9742E"/>
    <w:rsid w:val="00B97484"/>
    <w:rsid w:val="00BA4DDE"/>
    <w:rsid w:val="00BA658D"/>
    <w:rsid w:val="00BB0EB7"/>
    <w:rsid w:val="00BB1DA6"/>
    <w:rsid w:val="00BB4CF6"/>
    <w:rsid w:val="00BC64DC"/>
    <w:rsid w:val="00BC655F"/>
    <w:rsid w:val="00BD09F9"/>
    <w:rsid w:val="00BE1E62"/>
    <w:rsid w:val="00BF42AF"/>
    <w:rsid w:val="00BF52B2"/>
    <w:rsid w:val="00BF582E"/>
    <w:rsid w:val="00BF7052"/>
    <w:rsid w:val="00BF7EA3"/>
    <w:rsid w:val="00C05FAB"/>
    <w:rsid w:val="00C17880"/>
    <w:rsid w:val="00C252BE"/>
    <w:rsid w:val="00C25656"/>
    <w:rsid w:val="00C30680"/>
    <w:rsid w:val="00C3674D"/>
    <w:rsid w:val="00C43EDE"/>
    <w:rsid w:val="00C51D2F"/>
    <w:rsid w:val="00C60AC3"/>
    <w:rsid w:val="00C65EC9"/>
    <w:rsid w:val="00CA348A"/>
    <w:rsid w:val="00CA5EF8"/>
    <w:rsid w:val="00CB2CE6"/>
    <w:rsid w:val="00CC06EF"/>
    <w:rsid w:val="00CC79AF"/>
    <w:rsid w:val="00CF08BB"/>
    <w:rsid w:val="00CF1803"/>
    <w:rsid w:val="00CF1E53"/>
    <w:rsid w:val="00CF4E22"/>
    <w:rsid w:val="00CF79AF"/>
    <w:rsid w:val="00D00E26"/>
    <w:rsid w:val="00D01DA7"/>
    <w:rsid w:val="00D04443"/>
    <w:rsid w:val="00D063EA"/>
    <w:rsid w:val="00D17F96"/>
    <w:rsid w:val="00D235AC"/>
    <w:rsid w:val="00D307A8"/>
    <w:rsid w:val="00D30E68"/>
    <w:rsid w:val="00D31037"/>
    <w:rsid w:val="00D34C4B"/>
    <w:rsid w:val="00D51870"/>
    <w:rsid w:val="00D52911"/>
    <w:rsid w:val="00D57397"/>
    <w:rsid w:val="00D61996"/>
    <w:rsid w:val="00D654CD"/>
    <w:rsid w:val="00D678C7"/>
    <w:rsid w:val="00D8261A"/>
    <w:rsid w:val="00D840AC"/>
    <w:rsid w:val="00D85B4B"/>
    <w:rsid w:val="00D9415C"/>
    <w:rsid w:val="00DA469E"/>
    <w:rsid w:val="00DA716B"/>
    <w:rsid w:val="00DB45F8"/>
    <w:rsid w:val="00DB7675"/>
    <w:rsid w:val="00DC43A9"/>
    <w:rsid w:val="00DC47FF"/>
    <w:rsid w:val="00DC732A"/>
    <w:rsid w:val="00DD6CEE"/>
    <w:rsid w:val="00DE1D2D"/>
    <w:rsid w:val="00DE6720"/>
    <w:rsid w:val="00E14C34"/>
    <w:rsid w:val="00E20541"/>
    <w:rsid w:val="00E21F93"/>
    <w:rsid w:val="00E25DCD"/>
    <w:rsid w:val="00E268BF"/>
    <w:rsid w:val="00E269E1"/>
    <w:rsid w:val="00E326FF"/>
    <w:rsid w:val="00E37D6F"/>
    <w:rsid w:val="00E415E3"/>
    <w:rsid w:val="00E442A5"/>
    <w:rsid w:val="00E45F13"/>
    <w:rsid w:val="00E50336"/>
    <w:rsid w:val="00E510BC"/>
    <w:rsid w:val="00E52BA4"/>
    <w:rsid w:val="00E61256"/>
    <w:rsid w:val="00E62EFE"/>
    <w:rsid w:val="00E73CB2"/>
    <w:rsid w:val="00E774CB"/>
    <w:rsid w:val="00E80CC4"/>
    <w:rsid w:val="00E839BA"/>
    <w:rsid w:val="00E8428A"/>
    <w:rsid w:val="00E91CB5"/>
    <w:rsid w:val="00E944A9"/>
    <w:rsid w:val="00E97F7D"/>
    <w:rsid w:val="00EA0616"/>
    <w:rsid w:val="00EA28D6"/>
    <w:rsid w:val="00EA59B8"/>
    <w:rsid w:val="00EA5A01"/>
    <w:rsid w:val="00EA7B2A"/>
    <w:rsid w:val="00EB2905"/>
    <w:rsid w:val="00EC2DF9"/>
    <w:rsid w:val="00EE6E36"/>
    <w:rsid w:val="00EF2743"/>
    <w:rsid w:val="00F016BC"/>
    <w:rsid w:val="00F0660B"/>
    <w:rsid w:val="00F123AE"/>
    <w:rsid w:val="00F16C91"/>
    <w:rsid w:val="00F2171E"/>
    <w:rsid w:val="00F25C8C"/>
    <w:rsid w:val="00F26721"/>
    <w:rsid w:val="00F32B93"/>
    <w:rsid w:val="00F5551A"/>
    <w:rsid w:val="00F6284E"/>
    <w:rsid w:val="00F66FA9"/>
    <w:rsid w:val="00F73331"/>
    <w:rsid w:val="00F7764D"/>
    <w:rsid w:val="00F82CF8"/>
    <w:rsid w:val="00F87174"/>
    <w:rsid w:val="00F91D37"/>
    <w:rsid w:val="00F93538"/>
    <w:rsid w:val="00F9610D"/>
    <w:rsid w:val="00FB657F"/>
    <w:rsid w:val="00FE7CA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7BA04DA2"/>
  <w15:docId w15:val="{18622067-376B-458B-8D3D-8579F156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79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0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79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2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7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4B2F"/>
    <w:pPr>
      <w:spacing w:line="280" w:lineRule="atLeas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6554D"/>
    <w:pPr>
      <w:keepNext/>
      <w:keepLines/>
      <w:spacing w:before="660" w:after="4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541"/>
    <w:pPr>
      <w:keepNext/>
      <w:keepLines/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D01DA7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rsid w:val="00D01DA7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  <w:tabs>
        <w:tab w:val="num" w:pos="360"/>
      </w:tabs>
      <w:ind w:left="720" w:firstLine="0"/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6554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541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7D5D91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19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rsid w:val="00EF2743"/>
  </w:style>
  <w:style w:type="paragraph" w:styleId="Funotentext">
    <w:name w:val="footnote text"/>
    <w:basedOn w:val="Standard"/>
    <w:link w:val="FunotentextZchn"/>
    <w:uiPriority w:val="7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8E4394"/>
    <w:pPr>
      <w:numPr>
        <w:numId w:val="32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32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32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32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851AEC"/>
    <w:pPr>
      <w:tabs>
        <w:tab w:val="right" w:pos="9354"/>
      </w:tabs>
      <w:spacing w:before="480"/>
      <w:ind w:left="567" w:hanging="567"/>
    </w:pPr>
    <w:rPr>
      <w:b/>
      <w:bCs/>
      <w:noProof/>
      <w:sz w:val="28"/>
    </w:rPr>
  </w:style>
  <w:style w:type="paragraph" w:styleId="Verzeichnis2">
    <w:name w:val="toc 2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</w:rPr>
  </w:style>
  <w:style w:type="paragraph" w:styleId="Verzeichnis3">
    <w:name w:val="toc 3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32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32"/>
      </w:numPr>
      <w:spacing w:before="100" w:after="100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3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832A66"/>
    <w:rPr>
      <w:color w:val="002C3C" w:themeColor="accent4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7Pt">
    <w:name w:val="Fusszeile 7 Pt"/>
    <w:basedOn w:val="Kopfzeile"/>
    <w:uiPriority w:val="94"/>
    <w:qFormat/>
    <w:rsid w:val="00A75C6B"/>
    <w:pPr>
      <w:spacing w:line="192" w:lineRule="atLeast"/>
    </w:pPr>
    <w:rPr>
      <w:color w:val="000000" w:themeColor="text1"/>
      <w:spacing w:val="0"/>
      <w:sz w:val="14"/>
      <w:szCs w:val="14"/>
    </w:rPr>
  </w:style>
  <w:style w:type="character" w:customStyle="1" w:styleId="NichtaufgelsteErwhnung1">
    <w:name w:val="Nicht aufgelöste Erwähnung1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22Pt">
    <w:name w:val="Titel 22 Pt"/>
    <w:basedOn w:val="Standard"/>
    <w:uiPriority w:val="11"/>
    <w:qFormat/>
    <w:rsid w:val="005A3734"/>
    <w:pPr>
      <w:spacing w:after="560" w:line="1010" w:lineRule="atLeast"/>
    </w:pPr>
    <w:rPr>
      <w:rFonts w:ascii="Arial MT Std Light" w:hAnsi="Arial MT Std Light"/>
      <w:sz w:val="4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7PtFett">
    <w:name w:val="Fusszeile 7Pt Fett"/>
    <w:basedOn w:val="Fusszeile7Pt"/>
    <w:uiPriority w:val="94"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3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4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5"/>
      </w:numPr>
    </w:pPr>
  </w:style>
  <w:style w:type="paragraph" w:customStyle="1" w:styleId="Aufzhlung1">
    <w:name w:val="Aufzählung 1"/>
    <w:basedOn w:val="Listenabsatz"/>
    <w:uiPriority w:val="2"/>
    <w:qFormat/>
    <w:rsid w:val="00A9578D"/>
    <w:pPr>
      <w:spacing w:before="100" w:after="100"/>
      <w:ind w:left="851" w:hanging="284"/>
    </w:pPr>
  </w:style>
  <w:style w:type="paragraph" w:customStyle="1" w:styleId="Fusszeile8Pt">
    <w:name w:val="Fusszeile 8 Pt"/>
    <w:basedOn w:val="Kopfzeile"/>
    <w:uiPriority w:val="94"/>
    <w:semiHidden/>
    <w:qFormat/>
    <w:rsid w:val="008917F0"/>
    <w:pPr>
      <w:spacing w:line="192" w:lineRule="atLeast"/>
    </w:pPr>
    <w:rPr>
      <w:color w:val="000000" w:themeColor="text1"/>
      <w:spacing w:val="0"/>
      <w:szCs w:val="14"/>
    </w:rPr>
  </w:style>
  <w:style w:type="paragraph" w:customStyle="1" w:styleId="AufzhlungBulletpoint4">
    <w:name w:val="Aufzählung Bulletpoint 4"/>
    <w:basedOn w:val="AufzhlungBulletpoint1"/>
    <w:uiPriority w:val="2"/>
    <w:qFormat/>
    <w:rsid w:val="00CF79AF"/>
    <w:pPr>
      <w:numPr>
        <w:numId w:val="0"/>
      </w:numPr>
      <w:spacing w:line="240" w:lineRule="atLeast"/>
      <w:ind w:left="1134" w:hanging="283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74B2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74B2F"/>
    <w:pPr>
      <w:spacing w:after="160"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74B2F"/>
  </w:style>
  <w:style w:type="character" w:styleId="NichtaufgelsteErwhnung">
    <w:name w:val="Unresolved Mention"/>
    <w:basedOn w:val="Absatz-Standardschriftart"/>
    <w:uiPriority w:val="99"/>
    <w:semiHidden/>
    <w:unhideWhenUsed/>
    <w:rsid w:val="00272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dmin.sitesystem.ch/upload/29E8A70402/6691BC1996/FC0796337A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projekt.ch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dmin.sitesystem.ch/upload/29E8A70402/6691BC1996/FC0796337A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Benutzerdefiniert 5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61AF20"/>
      </a:accent1>
      <a:accent2>
        <a:srgbClr val="E60004"/>
      </a:accent2>
      <a:accent3>
        <a:srgbClr val="003D15"/>
      </a:accent3>
      <a:accent4>
        <a:srgbClr val="002C3C"/>
      </a:accent4>
      <a:accent5>
        <a:srgbClr val="004854"/>
      </a:accent5>
      <a:accent6>
        <a:srgbClr val="F6AA7D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1" ma:contentTypeDescription="Ein neues Dokument erstellen." ma:contentTypeScope="" ma:versionID="c1c5daacc5f11f71f165ca53949573d1">
  <xsd:schema xmlns:xsd="http://www.w3.org/2001/XMLSchema" xmlns:xs="http://www.w3.org/2001/XMLSchema" xmlns:p="http://schemas.microsoft.com/office/2006/metadata/properties" xmlns:ns2="c9077d15-72ed-4fec-bcfe-3472729e9195" targetNamespace="http://schemas.microsoft.com/office/2006/metadata/properties" ma:root="true" ma:fieldsID="21fde61944c682fd238978b96a8d7f8b" ns2:_="">
    <xsd:import namespace="c9077d15-72ed-4fec-bcfe-3472729e9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6E334E-A422-4067-972D-0B8D288C3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7AFBD7-1A7A-4EBF-A62C-A4D8150F3A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openxmlformats.org/package/2006/metadata/core-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Thurnheer Katharina</dc:creator>
  <cp:lastModifiedBy>Raphaela Rothenberger</cp:lastModifiedBy>
  <cp:revision>7</cp:revision>
  <dcterms:created xsi:type="dcterms:W3CDTF">2022-09-13T09:00:00Z</dcterms:created>
  <dcterms:modified xsi:type="dcterms:W3CDTF">2022-09-27T10:35:00Z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</Properties>
</file>