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8B000" w14:textId="46B980A9" w:rsidR="00ED5A62" w:rsidRPr="00B208FB" w:rsidRDefault="00ED5A62" w:rsidP="00ED5A62">
      <w:pPr>
        <w:pStyle w:val="Untertitel"/>
        <w:rPr>
          <w:rFonts w:ascii="Arial" w:hAnsi="Arial" w:cs="Arial"/>
          <w:szCs w:val="28"/>
          <w:lang w:val="fr-CH"/>
        </w:rPr>
      </w:pPr>
      <w:r w:rsidRPr="00B208FB">
        <w:rPr>
          <w:lang w:val="fr-CH"/>
        </w:rPr>
        <w:t>Saisie de votre projet ou exemple de bonne pratique dans le domaine des communautés de soutien</w:t>
      </w:r>
    </w:p>
    <w:p w14:paraId="3244EAA9" w14:textId="77777777" w:rsidR="00507C52" w:rsidRPr="00B208FB" w:rsidRDefault="00507C52" w:rsidP="00507C52">
      <w:pPr>
        <w:spacing w:after="100"/>
      </w:pPr>
    </w:p>
    <w:p w14:paraId="18EB1636" w14:textId="77777777" w:rsidR="00ED5A62" w:rsidRPr="00B208FB" w:rsidRDefault="00ED5A62" w:rsidP="00507C52">
      <w:pPr>
        <w:spacing w:after="120"/>
        <w:rPr>
          <w:rFonts w:ascii="Arial" w:hAnsi="Arial" w:cs="Arial"/>
          <w:lang w:val="fr-CH"/>
        </w:rPr>
      </w:pPr>
      <w:r w:rsidRPr="00B208FB">
        <w:rPr>
          <w:rFonts w:ascii="Arial" w:hAnsi="Arial" w:cs="Arial"/>
          <w:b/>
          <w:lang w:val="fr-CH"/>
        </w:rPr>
        <w:t xml:space="preserve">Merci de </w:t>
      </w:r>
      <w:r w:rsidRPr="00B208FB">
        <w:rPr>
          <w:rFonts w:ascii="Arial" w:hAnsi="Arial" w:cs="Arial"/>
          <w:b/>
          <w:u w:val="single"/>
          <w:lang w:val="fr-CH"/>
        </w:rPr>
        <w:t>remplir</w:t>
      </w:r>
      <w:r w:rsidRPr="00B208FB">
        <w:rPr>
          <w:rFonts w:ascii="Arial" w:hAnsi="Arial" w:cs="Arial"/>
          <w:b/>
          <w:lang w:val="fr-CH"/>
        </w:rPr>
        <w:t xml:space="preserve"> intégralement ce document et de l’</w:t>
      </w:r>
      <w:r w:rsidRPr="00B208FB">
        <w:rPr>
          <w:rFonts w:ascii="Arial" w:hAnsi="Arial" w:cs="Arial"/>
          <w:b/>
          <w:u w:val="single"/>
          <w:lang w:val="fr-CH"/>
        </w:rPr>
        <w:t>envoyer</w:t>
      </w:r>
      <w:r w:rsidRPr="00B208FB">
        <w:rPr>
          <w:rFonts w:ascii="Arial" w:hAnsi="Arial" w:cs="Arial"/>
          <w:b/>
          <w:lang w:val="fr-CH"/>
        </w:rPr>
        <w:t xml:space="preserve"> à:</w:t>
      </w:r>
      <w:r w:rsidRPr="00B208FB">
        <w:rPr>
          <w:rFonts w:ascii="Arial" w:hAnsi="Arial" w:cs="Arial"/>
          <w:lang w:val="fr-CH"/>
        </w:rPr>
        <w:t xml:space="preserve"> </w:t>
      </w:r>
      <w:hyperlink r:id="rId11" w:history="1">
        <w:r w:rsidR="00507C52" w:rsidRPr="00B208FB">
          <w:rPr>
            <w:rStyle w:val="Hyperlink"/>
            <w:rFonts w:ascii="Arial" w:hAnsi="Arial" w:cs="Arial"/>
            <w:lang w:val="fr-CH"/>
          </w:rPr>
          <w:t>info@curaviva.ch</w:t>
        </w:r>
      </w:hyperlink>
    </w:p>
    <w:p w14:paraId="0DBFCDAB" w14:textId="77777777" w:rsidR="00ED5A62" w:rsidRPr="00B208FB" w:rsidRDefault="00ED5A62" w:rsidP="00507C52">
      <w:pPr>
        <w:spacing w:after="120"/>
        <w:rPr>
          <w:rFonts w:ascii="Arial" w:hAnsi="Arial" w:cs="Arial"/>
          <w:b/>
          <w:lang w:val="fr-CH"/>
        </w:rPr>
      </w:pPr>
      <w:r w:rsidRPr="00B208FB">
        <w:rPr>
          <w:rFonts w:ascii="Arial" w:hAnsi="Arial" w:cs="Arial"/>
          <w:b/>
          <w:lang w:val="fr-CH"/>
        </w:rPr>
        <w:t>Veuillez noter:</w:t>
      </w:r>
    </w:p>
    <w:p w14:paraId="1241C781" w14:textId="77777777" w:rsidR="00ED5A62" w:rsidRPr="00B208FB" w:rsidRDefault="00ED5A62" w:rsidP="00ED5A62">
      <w:pPr>
        <w:numPr>
          <w:ilvl w:val="0"/>
          <w:numId w:val="36"/>
        </w:numPr>
        <w:shd w:val="clear" w:color="auto" w:fill="FFFFFF"/>
        <w:spacing w:after="120" w:line="288" w:lineRule="auto"/>
        <w:contextualSpacing/>
        <w:rPr>
          <w:rFonts w:ascii="Arial" w:hAnsi="Arial" w:cs="Arial"/>
          <w:lang w:val="fr-CH"/>
        </w:rPr>
      </w:pPr>
      <w:r w:rsidRPr="00B208FB">
        <w:rPr>
          <w:rFonts w:ascii="Arial" w:hAnsi="Arial" w:cs="Arial"/>
          <w:lang w:val="fr-CH"/>
        </w:rPr>
        <w:t xml:space="preserve">Votre projet / exemple de bonne pratique doit </w:t>
      </w:r>
      <w:r w:rsidRPr="00B208FB">
        <w:rPr>
          <w:rFonts w:ascii="Arial" w:hAnsi="Arial" w:cs="Arial"/>
          <w:u w:val="single"/>
          <w:lang w:val="fr-CH"/>
        </w:rPr>
        <w:t>contribuer effectivement</w:t>
      </w:r>
      <w:r w:rsidRPr="00B208FB">
        <w:rPr>
          <w:rFonts w:ascii="Arial" w:hAnsi="Arial" w:cs="Arial"/>
          <w:lang w:val="fr-CH"/>
        </w:rPr>
        <w:t xml:space="preserve"> à renforcer la participation et à améliorer la qualité de vie des personnes âgées.</w:t>
      </w:r>
    </w:p>
    <w:p w14:paraId="008F640D" w14:textId="1C0D6D40" w:rsidR="00ED5A62" w:rsidRPr="00B208FB" w:rsidRDefault="00ED5A62" w:rsidP="00ED5A62">
      <w:pPr>
        <w:numPr>
          <w:ilvl w:val="0"/>
          <w:numId w:val="36"/>
        </w:numPr>
        <w:shd w:val="clear" w:color="auto" w:fill="FFFFFF"/>
        <w:spacing w:after="120" w:line="288" w:lineRule="auto"/>
        <w:contextualSpacing/>
        <w:rPr>
          <w:rFonts w:ascii="Arial" w:hAnsi="Arial" w:cs="Arial"/>
          <w:lang w:val="fr-CH"/>
        </w:rPr>
      </w:pPr>
      <w:r w:rsidRPr="00B208FB">
        <w:rPr>
          <w:rFonts w:ascii="Arial" w:hAnsi="Arial" w:cs="Arial"/>
          <w:lang w:val="fr-CH"/>
        </w:rPr>
        <w:t xml:space="preserve">La documentation et la publication des projets / des exemples de bonnes pratiques seront décidées sur la base d’un catalogue de critères (cf. </w:t>
      </w:r>
      <w:hyperlink r:id="rId12" w:history="1">
        <w:r w:rsidR="001F01E8" w:rsidRPr="00B208FB">
          <w:rPr>
            <w:rStyle w:val="Hyperlink"/>
            <w:rFonts w:ascii="Arial" w:hAnsi="Arial" w:cs="Arial"/>
            <w:lang w:val="fr-CH"/>
          </w:rPr>
          <w:t>fiche d’information</w:t>
        </w:r>
      </w:hyperlink>
      <w:r w:rsidRPr="00B208FB">
        <w:rPr>
          <w:rFonts w:ascii="Arial" w:hAnsi="Arial" w:cs="Arial"/>
          <w:lang w:val="fr-CH"/>
        </w:rPr>
        <w:t>).</w:t>
      </w:r>
    </w:p>
    <w:p w14:paraId="17FE0571" w14:textId="77777777" w:rsidR="00ED5A62" w:rsidRPr="00B208FB" w:rsidRDefault="00ED5A62" w:rsidP="00ED5A62">
      <w:pPr>
        <w:shd w:val="clear" w:color="auto" w:fill="FFFFFF"/>
        <w:rPr>
          <w:rFonts w:ascii="Verdana" w:hAnsi="Verdana" w:cstheme="minorHAnsi"/>
          <w:lang w:val="fr-CH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ED5A62" w:rsidRPr="00B208FB" w14:paraId="46143129" w14:textId="77777777" w:rsidTr="00ED5A62">
        <w:tc>
          <w:tcPr>
            <w:tcW w:w="2972" w:type="dxa"/>
          </w:tcPr>
          <w:p w14:paraId="072374CE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 xml:space="preserve">Nom du projet / </w:t>
            </w:r>
            <w:r w:rsidRPr="00B208FB">
              <w:rPr>
                <w:rFonts w:ascii="Arial" w:hAnsi="Arial" w:cs="Arial"/>
                <w:lang w:val="fr-CH"/>
              </w:rPr>
              <w:br/>
              <w:t>de l’exemple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7644BD04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d’introduire ici</w:t>
            </w:r>
          </w:p>
        </w:tc>
      </w:tr>
      <w:tr w:rsidR="00ED5A62" w:rsidRPr="00B208FB" w14:paraId="4E25D67B" w14:textId="77777777" w:rsidTr="00ED5A62">
        <w:tc>
          <w:tcPr>
            <w:tcW w:w="2972" w:type="dxa"/>
          </w:tcPr>
          <w:p w14:paraId="0FAEC6F1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Adresse &amp; site internet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3F12C53F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 xml:space="preserve">Prière d’indiquer au moins le code postal, le site internet &amp; une adresse électronique générale (p.ex. info@projet.ch) </w:t>
            </w:r>
          </w:p>
        </w:tc>
      </w:tr>
      <w:tr w:rsidR="00ED5A62" w:rsidRPr="00B208FB" w14:paraId="1CE9A3B9" w14:textId="77777777" w:rsidTr="00ED5A62">
        <w:tc>
          <w:tcPr>
            <w:tcW w:w="2972" w:type="dxa"/>
          </w:tcPr>
          <w:p w14:paraId="1CA2094C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 xml:space="preserve">Personne de contact / </w:t>
            </w:r>
          </w:p>
          <w:p w14:paraId="0F4B6F92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direction du projet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5C03E80A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d’indiquer ici le nom et l’adresse électronique directe (pour des compléments d’information)</w:t>
            </w:r>
          </w:p>
        </w:tc>
      </w:tr>
      <w:tr w:rsidR="00ED5A62" w:rsidRPr="00B208FB" w14:paraId="45820E8E" w14:textId="77777777" w:rsidTr="00ED5A62">
        <w:tc>
          <w:tcPr>
            <w:tcW w:w="2972" w:type="dxa"/>
          </w:tcPr>
          <w:p w14:paraId="4A3AACC0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 xml:space="preserve">Vision &amp; objectif </w:t>
            </w:r>
          </w:p>
          <w:p w14:paraId="48021299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du projet / de l’exemple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1290510D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d’introduire ici</w:t>
            </w:r>
          </w:p>
        </w:tc>
      </w:tr>
      <w:tr w:rsidR="00ED5A62" w:rsidRPr="00B208FB" w14:paraId="3B450706" w14:textId="77777777" w:rsidTr="00ED5A62">
        <w:tc>
          <w:tcPr>
            <w:tcW w:w="2972" w:type="dxa"/>
          </w:tcPr>
          <w:p w14:paraId="29752538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Groupe cible du projet / de l’exemple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0E21A1B3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d’introduire ici</w:t>
            </w:r>
          </w:p>
        </w:tc>
      </w:tr>
      <w:tr w:rsidR="00ED5A62" w:rsidRPr="00B208FB" w14:paraId="7398CEA6" w14:textId="77777777" w:rsidTr="00ED5A62">
        <w:tc>
          <w:tcPr>
            <w:tcW w:w="2972" w:type="dxa"/>
          </w:tcPr>
          <w:p w14:paraId="622B5774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Entité responsable du projet / de l’exemple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33C6FB05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d’introduire ici</w:t>
            </w:r>
          </w:p>
        </w:tc>
      </w:tr>
      <w:tr w:rsidR="00ED5A62" w:rsidRPr="00B208FB" w14:paraId="109BD929" w14:textId="77777777" w:rsidTr="00ED5A62">
        <w:tc>
          <w:tcPr>
            <w:tcW w:w="2972" w:type="dxa"/>
          </w:tcPr>
          <w:p w14:paraId="483C9C5B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 xml:space="preserve">En bref 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5847382F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de résumer brièvement les principaux éléments de votre projet / votre exemple</w:t>
            </w:r>
          </w:p>
          <w:p w14:paraId="3F4336D8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</w:p>
        </w:tc>
      </w:tr>
      <w:tr w:rsidR="00ED5A62" w:rsidRPr="00B208FB" w14:paraId="3D170AD9" w14:textId="77777777" w:rsidTr="00ED5A62">
        <w:tc>
          <w:tcPr>
            <w:tcW w:w="2972" w:type="dxa"/>
          </w:tcPr>
          <w:p w14:paraId="45E6A175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Contexte / Origine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3BCCDBBF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de formuler brièvement pourquoi et comment le projet / l’exemple a été créé</w:t>
            </w:r>
          </w:p>
        </w:tc>
      </w:tr>
      <w:tr w:rsidR="00ED5A62" w:rsidRPr="00B208FB" w14:paraId="40AECDF7" w14:textId="77777777" w:rsidTr="00ED5A62">
        <w:tc>
          <w:tcPr>
            <w:tcW w:w="2972" w:type="dxa"/>
          </w:tcPr>
          <w:p w14:paraId="38080637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Bonnes pratiques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26E34E97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Prière d’indiquer ce qui caractérise particulièrement votre projet / votre exemple</w:t>
            </w:r>
          </w:p>
          <w:p w14:paraId="794AABD4" w14:textId="6EC50B82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 xml:space="preserve">Nommer et présenter au moins trois dimensions spécifiques (p.ex. participation, réciprocité, coordination et mise en réseau, aide formelle &amp; informelle, durabilité; cf. les critères de bonnes pratiques dans </w:t>
            </w:r>
            <w:hyperlink r:id="rId13" w:history="1">
              <w:r w:rsidRPr="00B208FB">
                <w:rPr>
                  <w:rStyle w:val="Hyperlink"/>
                  <w:rFonts w:ascii="Arial" w:hAnsi="Arial" w:cs="Arial"/>
                  <w:lang w:val="fr-CH"/>
                </w:rPr>
                <w:t>la fiche d’information</w:t>
              </w:r>
            </w:hyperlink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)</w:t>
            </w:r>
          </w:p>
        </w:tc>
      </w:tr>
      <w:tr w:rsidR="00ED5A62" w:rsidRPr="00B208FB" w14:paraId="138C6C60" w14:textId="77777777" w:rsidTr="00ED5A62">
        <w:tc>
          <w:tcPr>
            <w:tcW w:w="2972" w:type="dxa"/>
          </w:tcPr>
          <w:p w14:paraId="0D205094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Expériences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2BBFFB0F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Quelles expériences (positives / négatives) avez-vous acquises jusque-là?</w:t>
            </w:r>
          </w:p>
          <w:p w14:paraId="7F0F3840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Quels résultats avez-vous obtenus?</w:t>
            </w:r>
          </w:p>
          <w:p w14:paraId="05EDEC3C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>Que recommandez-vous aux autres initiatives dans le domaine des communautés de soutien?</w:t>
            </w:r>
          </w:p>
        </w:tc>
      </w:tr>
      <w:tr w:rsidR="00ED5A62" w:rsidRPr="00ED5A62" w14:paraId="1E684B89" w14:textId="77777777" w:rsidTr="00ED5A62">
        <w:tc>
          <w:tcPr>
            <w:tcW w:w="2972" w:type="dxa"/>
          </w:tcPr>
          <w:p w14:paraId="0D2669A8" w14:textId="77777777" w:rsidR="00ED5A62" w:rsidRPr="00B208FB" w:rsidRDefault="00ED5A62" w:rsidP="00912806">
            <w:pPr>
              <w:spacing w:line="276" w:lineRule="auto"/>
              <w:rPr>
                <w:rFonts w:ascii="Arial" w:hAnsi="Arial" w:cs="Arial"/>
                <w:lang w:val="fr-CH"/>
              </w:rPr>
            </w:pPr>
            <w:r w:rsidRPr="00B208FB">
              <w:rPr>
                <w:rFonts w:ascii="Arial" w:hAnsi="Arial" w:cs="Arial"/>
                <w:lang w:val="fr-CH"/>
              </w:rPr>
              <w:t>Documents complémentaires</w:t>
            </w:r>
          </w:p>
        </w:tc>
        <w:tc>
          <w:tcPr>
            <w:tcW w:w="6379" w:type="dxa"/>
            <w:shd w:val="clear" w:color="auto" w:fill="F2F2F2" w:themeFill="background1" w:themeFillShade="F2"/>
          </w:tcPr>
          <w:p w14:paraId="15B01026" w14:textId="77777777" w:rsidR="00ED5A62" w:rsidRPr="00692C44" w:rsidRDefault="00ED5A62" w:rsidP="00912806">
            <w:pPr>
              <w:spacing w:line="276" w:lineRule="auto"/>
              <w:rPr>
                <w:rFonts w:ascii="Arial" w:hAnsi="Arial" w:cs="Arial"/>
                <w:color w:val="808080" w:themeColor="background1" w:themeShade="80"/>
                <w:lang w:val="fr-CH"/>
              </w:rPr>
            </w:pP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t xml:space="preserve">À remettre ultérieurement: si nous retenons votre projet / votre exemple pour une publication sur notre site internet, nous aurons besoin de 1 ou 2 photos ou du logo pour illustrer (pour les photos de </w:t>
            </w:r>
            <w:r w:rsidRPr="00B208FB">
              <w:rPr>
                <w:rFonts w:ascii="Arial" w:hAnsi="Arial" w:cs="Arial"/>
                <w:color w:val="808080" w:themeColor="background1" w:themeShade="80"/>
                <w:lang w:val="fr-CH"/>
              </w:rPr>
              <w:lastRenderedPageBreak/>
              <w:t>personnes reconnaissables, l’institution doit présenter une déclaration de consentement pour la publication)</w:t>
            </w:r>
          </w:p>
        </w:tc>
      </w:tr>
    </w:tbl>
    <w:p w14:paraId="0889C7E1" w14:textId="77777777" w:rsidR="00101F1B" w:rsidRPr="00507C52" w:rsidRDefault="00101F1B" w:rsidP="00101F1B">
      <w:pPr>
        <w:rPr>
          <w:lang w:val="fr-CH"/>
        </w:rPr>
      </w:pPr>
    </w:p>
    <w:sectPr w:rsidR="00101F1B" w:rsidRPr="00507C52" w:rsidSect="000940FB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2268" w:right="1134" w:bottom="1843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6C044" w14:textId="77777777" w:rsidR="00D42F15" w:rsidRDefault="00D42F15" w:rsidP="00F91D37">
      <w:pPr>
        <w:spacing w:line="240" w:lineRule="auto"/>
      </w:pPr>
      <w:r>
        <w:separator/>
      </w:r>
    </w:p>
  </w:endnote>
  <w:endnote w:type="continuationSeparator" w:id="0">
    <w:p w14:paraId="4FFB14A4" w14:textId="77777777" w:rsidR="00D42F15" w:rsidRDefault="00D42F15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MT Std Ligh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812F" w14:textId="77777777" w:rsidR="003D4E86" w:rsidRDefault="003D4E86" w:rsidP="00687E4D">
    <w:pPr>
      <w:pStyle w:val="Fusszeile7Pt"/>
    </w:pPr>
  </w:p>
  <w:tbl>
    <w:tblPr>
      <w:tblStyle w:val="TabelleohneRahmen"/>
      <w:tblW w:w="5000" w:type="pct"/>
      <w:tblCellMar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 w:rsidR="003D4E86" w14:paraId="7DC341A4" w14:textId="77777777" w:rsidTr="00632A38">
      <w:tc>
        <w:tcPr>
          <w:tcW w:w="2500" w:type="pct"/>
          <w:vAlign w:val="bottom"/>
        </w:tcPr>
        <w:p w14:paraId="14A4BF25" w14:textId="77777777" w:rsidR="003D4E86" w:rsidRPr="00742B61" w:rsidRDefault="003D4E86" w:rsidP="00742B61">
          <w:pPr>
            <w:pStyle w:val="Fuzeile"/>
          </w:pPr>
        </w:p>
      </w:tc>
      <w:tc>
        <w:tcPr>
          <w:tcW w:w="2500" w:type="pct"/>
          <w:vAlign w:val="bottom"/>
        </w:tcPr>
        <w:p w14:paraId="0F45A478" w14:textId="77777777" w:rsidR="003D4E86" w:rsidRPr="00A75C6B" w:rsidRDefault="003D4E86" w:rsidP="00A75C6B">
          <w:pPr>
            <w:pStyle w:val="Fusszeile7Pt"/>
            <w:jc w:val="right"/>
          </w:pPr>
          <w:r w:rsidRPr="00A75C6B">
            <w:t xml:space="preserve"> </w:t>
          </w:r>
          <w:r w:rsidRPr="00A75C6B">
            <w:fldChar w:fldCharType="begin"/>
          </w:r>
          <w:r w:rsidRPr="00A75C6B">
            <w:instrText xml:space="preserve"> PAGE  \* Arabic  \* MERGEFORMAT </w:instrText>
          </w:r>
          <w:r w:rsidRPr="00A75C6B">
            <w:fldChar w:fldCharType="separate"/>
          </w:r>
          <w:r w:rsidR="007A3FCE">
            <w:rPr>
              <w:noProof/>
            </w:rPr>
            <w:t>2</w:t>
          </w:r>
          <w:r w:rsidRPr="00A75C6B">
            <w:fldChar w:fldCharType="end"/>
          </w:r>
          <w:r w:rsidR="00F8080C">
            <w:t>/</w:t>
          </w:r>
          <w:r w:rsidR="00B208FB">
            <w:fldChar w:fldCharType="begin"/>
          </w:r>
          <w:r w:rsidR="00B208FB">
            <w:instrText xml:space="preserve"> NUMPAGES  \* Arabic  \* MERGEFORMAT </w:instrText>
          </w:r>
          <w:r w:rsidR="00B208FB">
            <w:fldChar w:fldCharType="separate"/>
          </w:r>
          <w:r w:rsidR="007A3FCE">
            <w:rPr>
              <w:noProof/>
            </w:rPr>
            <w:t>2</w:t>
          </w:r>
          <w:r w:rsidR="00B208FB">
            <w:rPr>
              <w:noProof/>
            </w:rPr>
            <w:fldChar w:fldCharType="end"/>
          </w:r>
        </w:p>
      </w:tc>
    </w:tr>
  </w:tbl>
  <w:p w14:paraId="46BA3DAB" w14:textId="77777777" w:rsidR="00A75C6B" w:rsidRPr="00D85B4B" w:rsidRDefault="00A75C6B" w:rsidP="00D51870">
    <w:pPr>
      <w:pStyle w:val="Fusszeile7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50149" w14:textId="5B6ADF4D" w:rsidR="00900690" w:rsidRDefault="00591E8E" w:rsidP="000940FB">
    <w:pPr>
      <w:pStyle w:val="Fuzeile"/>
    </w:pPr>
    <w:r>
      <w:rPr>
        <w:b/>
        <w:bCs/>
        <w:noProof/>
        <w:lang w:eastAsia="de-CH"/>
      </w:rPr>
      <w:drawing>
        <wp:anchor distT="0" distB="0" distL="114300" distR="114300" simplePos="0" relativeHeight="251659264" behindDoc="0" locked="1" layoutInCell="1" allowOverlap="1" wp14:anchorId="08AB1691" wp14:editId="268D7C3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512060" cy="989965"/>
          <wp:effectExtent l="0" t="0" r="0" b="0"/>
          <wp:wrapNone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228" cy="99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5AA27" w14:textId="77777777" w:rsidR="00D42F15" w:rsidRDefault="00D42F15" w:rsidP="00F91D37">
      <w:pPr>
        <w:spacing w:line="240" w:lineRule="auto"/>
      </w:pPr>
      <w:r>
        <w:separator/>
      </w:r>
    </w:p>
  </w:footnote>
  <w:footnote w:type="continuationSeparator" w:id="0">
    <w:p w14:paraId="7C57A0A8" w14:textId="77777777" w:rsidR="00D42F15" w:rsidRDefault="00D42F15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16EF" w14:textId="77777777" w:rsidR="00B743E1" w:rsidRPr="00D00E26" w:rsidRDefault="00B743E1" w:rsidP="00D00E26">
    <w:pPr>
      <w:pStyle w:val="Kopfzeile"/>
    </w:pPr>
  </w:p>
  <w:p w14:paraId="72A09FF8" w14:textId="77777777" w:rsidR="00E91CB5" w:rsidRDefault="00B743E1" w:rsidP="00AE30C7">
    <w:pPr>
      <w:pStyle w:val="Kopfzeile"/>
    </w:pPr>
    <w:r>
      <w:rPr>
        <w:noProof/>
        <w:lang w:eastAsia="de-CH"/>
      </w:rPr>
      <w:drawing>
        <wp:inline distT="0" distB="0" distL="0" distR="0" wp14:anchorId="209EC6E4" wp14:editId="0640E303">
          <wp:extent cx="2952000" cy="1115545"/>
          <wp:effectExtent l="0" t="0" r="0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5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86F8" w14:textId="77777777" w:rsidR="000224C6" w:rsidRPr="00D00E26" w:rsidRDefault="000224C6" w:rsidP="00D00E26">
    <w:pPr>
      <w:pStyle w:val="Kopfzeile"/>
    </w:pPr>
  </w:p>
  <w:p w14:paraId="6850BC6C" w14:textId="77777777" w:rsidR="003027B7" w:rsidRDefault="000224C6" w:rsidP="00AE30C7">
    <w:pPr>
      <w:pStyle w:val="Kopfzeile"/>
    </w:pPr>
    <w:r>
      <w:rPr>
        <w:noProof/>
        <w:lang w:eastAsia="de-CH"/>
      </w:rPr>
      <w:drawing>
        <wp:inline distT="0" distB="0" distL="0" distR="0" wp14:anchorId="025196D3" wp14:editId="0F13E0FE">
          <wp:extent cx="2952000" cy="1115545"/>
          <wp:effectExtent l="0" t="0" r="0" b="0"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000" cy="1115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E47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F5FB9"/>
    <w:multiLevelType w:val="multilevel"/>
    <w:tmpl w:val="29505C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0301B4"/>
    <w:multiLevelType w:val="multilevel"/>
    <w:tmpl w:val="F5DE0BC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16" w15:restartNumberingAfterBreak="0">
    <w:nsid w:val="3F03214D"/>
    <w:multiLevelType w:val="multilevel"/>
    <w:tmpl w:val="749E2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F2409"/>
    <w:multiLevelType w:val="hybridMultilevel"/>
    <w:tmpl w:val="641AD87C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D46FD"/>
    <w:multiLevelType w:val="multilevel"/>
    <w:tmpl w:val="32BA890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851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1418" w:hanging="567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276"/>
        </w:tabs>
        <w:ind w:left="1985" w:hanging="709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tabs>
          <w:tab w:val="num" w:pos="567"/>
        </w:tabs>
        <w:ind w:left="851" w:hanging="284"/>
      </w:pPr>
      <w:rPr>
        <w:rFonts w:hint="default"/>
      </w:rPr>
    </w:lvl>
  </w:abstractNum>
  <w:abstractNum w:abstractNumId="22" w15:restartNumberingAfterBreak="0">
    <w:nsid w:val="58613E6B"/>
    <w:multiLevelType w:val="multilevel"/>
    <w:tmpl w:val="B976788C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CA3260E"/>
    <w:multiLevelType w:val="multilevel"/>
    <w:tmpl w:val="D98EBB5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25" w:firstLine="426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425" w:hanging="425"/>
      </w:pPr>
      <w:rPr>
        <w:rFonts w:hint="default"/>
      </w:rPr>
    </w:lvl>
  </w:abstractNum>
  <w:abstractNum w:abstractNumId="24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06DE1"/>
    <w:multiLevelType w:val="multilevel"/>
    <w:tmpl w:val="978C511A"/>
    <w:lvl w:ilvl="0">
      <w:start w:val="1"/>
      <w:numFmt w:val="bullet"/>
      <w:pStyle w:val="AufzhlungBulletpoint1"/>
      <w:lvlText w:val=""/>
      <w:lvlJc w:val="left"/>
      <w:pPr>
        <w:ind w:left="567" w:hanging="283"/>
      </w:pPr>
      <w:rPr>
        <w:rFonts w:ascii="Symbol" w:hAnsi="Symbol" w:hint="default"/>
        <w:color w:val="auto"/>
        <w:sz w:val="12"/>
      </w:rPr>
    </w:lvl>
    <w:lvl w:ilvl="1">
      <w:start w:val="1"/>
      <w:numFmt w:val="bullet"/>
      <w:pStyle w:val="AufzhlungBulletpoint2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  <w:sz w:val="12"/>
      </w:rPr>
    </w:lvl>
    <w:lvl w:ilvl="2">
      <w:start w:val="1"/>
      <w:numFmt w:val="bullet"/>
      <w:pStyle w:val="AufzhlungBulletpoint3"/>
      <w:lvlText w:val=""/>
      <w:lvlJc w:val="left"/>
      <w:pPr>
        <w:ind w:left="1134" w:hanging="283"/>
      </w:pPr>
      <w:rPr>
        <w:rFonts w:ascii="Symbol" w:hAnsi="Symbol" w:hint="default"/>
        <w:color w:val="auto"/>
        <w:sz w:val="12"/>
        <w:szCs w:val="12"/>
      </w:rPr>
    </w:lvl>
    <w:lvl w:ilvl="3">
      <w:start w:val="1"/>
      <w:numFmt w:val="bullet"/>
      <w:pStyle w:val="AufzhlungSpiegelstrich"/>
      <w:lvlText w:val="–"/>
      <w:lvlJc w:val="left"/>
      <w:pPr>
        <w:ind w:left="284" w:hanging="284"/>
      </w:pPr>
      <w:rPr>
        <w:rFonts w:ascii="Arial" w:hAnsi="Arial" w:hint="default"/>
      </w:rPr>
    </w:lvl>
    <w:lvl w:ilvl="4">
      <w:start w:val="1"/>
      <w:numFmt w:val="bullet"/>
      <w:pStyle w:val="Verweis1"/>
      <w:lvlText w:val="→"/>
      <w:lvlJc w:val="left"/>
      <w:pPr>
        <w:ind w:left="567" w:hanging="283"/>
      </w:pPr>
      <w:rPr>
        <w:rFonts w:ascii="Arial" w:hAnsi="Arial" w:hint="default"/>
      </w:rPr>
    </w:lvl>
    <w:lvl w:ilvl="5">
      <w:start w:val="1"/>
      <w:numFmt w:val="bullet"/>
      <w:pStyle w:val="Verweis2"/>
      <w:lvlText w:val="→"/>
      <w:lvlJc w:val="left"/>
      <w:pPr>
        <w:ind w:left="851" w:hanging="284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328173">
    <w:abstractNumId w:val="9"/>
  </w:num>
  <w:num w:numId="2" w16cid:durableId="1450200674">
    <w:abstractNumId w:val="7"/>
  </w:num>
  <w:num w:numId="3" w16cid:durableId="652948903">
    <w:abstractNumId w:val="6"/>
  </w:num>
  <w:num w:numId="4" w16cid:durableId="818156414">
    <w:abstractNumId w:val="5"/>
  </w:num>
  <w:num w:numId="5" w16cid:durableId="436369947">
    <w:abstractNumId w:val="4"/>
  </w:num>
  <w:num w:numId="6" w16cid:durableId="1597441510">
    <w:abstractNumId w:val="8"/>
  </w:num>
  <w:num w:numId="7" w16cid:durableId="965239464">
    <w:abstractNumId w:val="3"/>
  </w:num>
  <w:num w:numId="8" w16cid:durableId="309553672">
    <w:abstractNumId w:val="2"/>
  </w:num>
  <w:num w:numId="9" w16cid:durableId="1640457448">
    <w:abstractNumId w:val="1"/>
  </w:num>
  <w:num w:numId="10" w16cid:durableId="1839685952">
    <w:abstractNumId w:val="0"/>
  </w:num>
  <w:num w:numId="11" w16cid:durableId="1838492157">
    <w:abstractNumId w:val="30"/>
  </w:num>
  <w:num w:numId="12" w16cid:durableId="2102604684">
    <w:abstractNumId w:val="22"/>
  </w:num>
  <w:num w:numId="13" w16cid:durableId="1855419242">
    <w:abstractNumId w:val="18"/>
  </w:num>
  <w:num w:numId="14" w16cid:durableId="1296642892">
    <w:abstractNumId w:val="32"/>
  </w:num>
  <w:num w:numId="15" w16cid:durableId="627276213">
    <w:abstractNumId w:val="31"/>
  </w:num>
  <w:num w:numId="16" w16cid:durableId="183982374">
    <w:abstractNumId w:val="11"/>
  </w:num>
  <w:num w:numId="17" w16cid:durableId="1483884300">
    <w:abstractNumId w:val="20"/>
  </w:num>
  <w:num w:numId="18" w16cid:durableId="68304894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2434144">
    <w:abstractNumId w:val="29"/>
  </w:num>
  <w:num w:numId="20" w16cid:durableId="1399597477">
    <w:abstractNumId w:val="17"/>
  </w:num>
  <w:num w:numId="21" w16cid:durableId="689838298">
    <w:abstractNumId w:val="27"/>
  </w:num>
  <w:num w:numId="22" w16cid:durableId="12070674">
    <w:abstractNumId w:val="26"/>
  </w:num>
  <w:num w:numId="23" w16cid:durableId="735251489">
    <w:abstractNumId w:val="12"/>
  </w:num>
  <w:num w:numId="24" w16cid:durableId="631834967">
    <w:abstractNumId w:val="21"/>
  </w:num>
  <w:num w:numId="25" w16cid:durableId="1438061527">
    <w:abstractNumId w:val="28"/>
  </w:num>
  <w:num w:numId="26" w16cid:durableId="575750691">
    <w:abstractNumId w:val="24"/>
  </w:num>
  <w:num w:numId="27" w16cid:durableId="1113865940">
    <w:abstractNumId w:val="13"/>
  </w:num>
  <w:num w:numId="28" w16cid:durableId="1504200367">
    <w:abstractNumId w:val="10"/>
  </w:num>
  <w:num w:numId="29" w16cid:durableId="1681346044">
    <w:abstractNumId w:val="25"/>
  </w:num>
  <w:num w:numId="30" w16cid:durableId="1932927950">
    <w:abstractNumId w:val="15"/>
  </w:num>
  <w:num w:numId="31" w16cid:durableId="1596287959">
    <w:abstractNumId w:val="23"/>
  </w:num>
  <w:num w:numId="32" w16cid:durableId="924345413">
    <w:abstractNumId w:val="21"/>
  </w:num>
  <w:num w:numId="33" w16cid:durableId="914243011">
    <w:abstractNumId w:val="21"/>
  </w:num>
  <w:num w:numId="34" w16cid:durableId="262232367">
    <w:abstractNumId w:val="19"/>
  </w:num>
  <w:num w:numId="35" w16cid:durableId="466357579">
    <w:abstractNumId w:val="16"/>
  </w:num>
  <w:num w:numId="36" w16cid:durableId="15849965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6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284"/>
  <w:drawingGridVerticalSpacing w:val="284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F15"/>
    <w:rsid w:val="00002978"/>
    <w:rsid w:val="00007D1D"/>
    <w:rsid w:val="0001010F"/>
    <w:rsid w:val="0001250F"/>
    <w:rsid w:val="000224C6"/>
    <w:rsid w:val="00025CEC"/>
    <w:rsid w:val="000266B7"/>
    <w:rsid w:val="00032B92"/>
    <w:rsid w:val="000351AD"/>
    <w:rsid w:val="000409C8"/>
    <w:rsid w:val="00041700"/>
    <w:rsid w:val="00046FA6"/>
    <w:rsid w:val="00057395"/>
    <w:rsid w:val="00063BC2"/>
    <w:rsid w:val="000701F1"/>
    <w:rsid w:val="0007174F"/>
    <w:rsid w:val="00071780"/>
    <w:rsid w:val="000803EB"/>
    <w:rsid w:val="000834FB"/>
    <w:rsid w:val="000841AD"/>
    <w:rsid w:val="000940FB"/>
    <w:rsid w:val="00095652"/>
    <w:rsid w:val="00096E8E"/>
    <w:rsid w:val="000A00AB"/>
    <w:rsid w:val="000A1884"/>
    <w:rsid w:val="000A24EC"/>
    <w:rsid w:val="000B0E8E"/>
    <w:rsid w:val="000B183F"/>
    <w:rsid w:val="000B595D"/>
    <w:rsid w:val="000C49C1"/>
    <w:rsid w:val="000C7CAA"/>
    <w:rsid w:val="000D1743"/>
    <w:rsid w:val="000D1BB6"/>
    <w:rsid w:val="000E02D4"/>
    <w:rsid w:val="000E7543"/>
    <w:rsid w:val="000E756F"/>
    <w:rsid w:val="000F1D2B"/>
    <w:rsid w:val="000F59BF"/>
    <w:rsid w:val="0010021F"/>
    <w:rsid w:val="00101F1B"/>
    <w:rsid w:val="00102345"/>
    <w:rsid w:val="001041B9"/>
    <w:rsid w:val="00106688"/>
    <w:rsid w:val="00107F09"/>
    <w:rsid w:val="001116F6"/>
    <w:rsid w:val="001134C7"/>
    <w:rsid w:val="00113CB8"/>
    <w:rsid w:val="0012151C"/>
    <w:rsid w:val="00124685"/>
    <w:rsid w:val="00124F68"/>
    <w:rsid w:val="00127BBA"/>
    <w:rsid w:val="0013336C"/>
    <w:rsid w:val="00133CFB"/>
    <w:rsid w:val="001375AB"/>
    <w:rsid w:val="00144122"/>
    <w:rsid w:val="00146C9E"/>
    <w:rsid w:val="00154677"/>
    <w:rsid w:val="00162BEF"/>
    <w:rsid w:val="0016554D"/>
    <w:rsid w:val="00167916"/>
    <w:rsid w:val="00171870"/>
    <w:rsid w:val="001830AC"/>
    <w:rsid w:val="001912A0"/>
    <w:rsid w:val="001A3606"/>
    <w:rsid w:val="001B6341"/>
    <w:rsid w:val="001C0102"/>
    <w:rsid w:val="001C3F65"/>
    <w:rsid w:val="001C5854"/>
    <w:rsid w:val="001C6F30"/>
    <w:rsid w:val="001E04F5"/>
    <w:rsid w:val="001E73F4"/>
    <w:rsid w:val="001F01E8"/>
    <w:rsid w:val="001F4A7E"/>
    <w:rsid w:val="001F4B8C"/>
    <w:rsid w:val="0021399F"/>
    <w:rsid w:val="0022477A"/>
    <w:rsid w:val="0022685B"/>
    <w:rsid w:val="0023018C"/>
    <w:rsid w:val="0023205B"/>
    <w:rsid w:val="00234DFE"/>
    <w:rsid w:val="00243EAD"/>
    <w:rsid w:val="00243FA0"/>
    <w:rsid w:val="0024534B"/>
    <w:rsid w:val="002466D7"/>
    <w:rsid w:val="0025644A"/>
    <w:rsid w:val="00267F71"/>
    <w:rsid w:val="002726D9"/>
    <w:rsid w:val="00273C93"/>
    <w:rsid w:val="002801D6"/>
    <w:rsid w:val="00283995"/>
    <w:rsid w:val="00290E37"/>
    <w:rsid w:val="00292375"/>
    <w:rsid w:val="00294C50"/>
    <w:rsid w:val="002A37C4"/>
    <w:rsid w:val="002A658F"/>
    <w:rsid w:val="002B551B"/>
    <w:rsid w:val="002C163B"/>
    <w:rsid w:val="002C4A9F"/>
    <w:rsid w:val="002C7489"/>
    <w:rsid w:val="002D272F"/>
    <w:rsid w:val="002D38AE"/>
    <w:rsid w:val="002D77D1"/>
    <w:rsid w:val="002E0FA7"/>
    <w:rsid w:val="002F06AA"/>
    <w:rsid w:val="002F68A2"/>
    <w:rsid w:val="0030245A"/>
    <w:rsid w:val="003027B7"/>
    <w:rsid w:val="00303B73"/>
    <w:rsid w:val="00304549"/>
    <w:rsid w:val="003053F4"/>
    <w:rsid w:val="003071A0"/>
    <w:rsid w:val="003144C1"/>
    <w:rsid w:val="00314FFB"/>
    <w:rsid w:val="0032330D"/>
    <w:rsid w:val="00333A1B"/>
    <w:rsid w:val="003514EE"/>
    <w:rsid w:val="00352555"/>
    <w:rsid w:val="00352BE3"/>
    <w:rsid w:val="00360C05"/>
    <w:rsid w:val="00362305"/>
    <w:rsid w:val="00363671"/>
    <w:rsid w:val="00364EE3"/>
    <w:rsid w:val="003663FF"/>
    <w:rsid w:val="0037222F"/>
    <w:rsid w:val="003757E4"/>
    <w:rsid w:val="00375834"/>
    <w:rsid w:val="00387511"/>
    <w:rsid w:val="0039124E"/>
    <w:rsid w:val="00397CDB"/>
    <w:rsid w:val="003B42CF"/>
    <w:rsid w:val="003C3D32"/>
    <w:rsid w:val="003D0FAA"/>
    <w:rsid w:val="003D4E86"/>
    <w:rsid w:val="003E3613"/>
    <w:rsid w:val="003E7D7B"/>
    <w:rsid w:val="003F1A56"/>
    <w:rsid w:val="0040518A"/>
    <w:rsid w:val="00406579"/>
    <w:rsid w:val="0042289A"/>
    <w:rsid w:val="00452D49"/>
    <w:rsid w:val="00486DBB"/>
    <w:rsid w:val="00487650"/>
    <w:rsid w:val="00494FD7"/>
    <w:rsid w:val="00495F83"/>
    <w:rsid w:val="004A039B"/>
    <w:rsid w:val="004B0AEC"/>
    <w:rsid w:val="004B0FDB"/>
    <w:rsid w:val="004C1329"/>
    <w:rsid w:val="004C3880"/>
    <w:rsid w:val="004D0F2F"/>
    <w:rsid w:val="004D179F"/>
    <w:rsid w:val="004D2175"/>
    <w:rsid w:val="004D5B31"/>
    <w:rsid w:val="004F22CB"/>
    <w:rsid w:val="004F3373"/>
    <w:rsid w:val="00500294"/>
    <w:rsid w:val="00504704"/>
    <w:rsid w:val="00507C52"/>
    <w:rsid w:val="00526C93"/>
    <w:rsid w:val="00532825"/>
    <w:rsid w:val="005339AE"/>
    <w:rsid w:val="005354CF"/>
    <w:rsid w:val="00535EA2"/>
    <w:rsid w:val="00537410"/>
    <w:rsid w:val="00544373"/>
    <w:rsid w:val="0054626E"/>
    <w:rsid w:val="00550787"/>
    <w:rsid w:val="00552C29"/>
    <w:rsid w:val="0055767F"/>
    <w:rsid w:val="00562128"/>
    <w:rsid w:val="005661E7"/>
    <w:rsid w:val="00584144"/>
    <w:rsid w:val="00584831"/>
    <w:rsid w:val="00586045"/>
    <w:rsid w:val="00591832"/>
    <w:rsid w:val="00591E8E"/>
    <w:rsid w:val="00592841"/>
    <w:rsid w:val="005A23C7"/>
    <w:rsid w:val="005A357F"/>
    <w:rsid w:val="005A7BE5"/>
    <w:rsid w:val="005B4DEC"/>
    <w:rsid w:val="005B6FD0"/>
    <w:rsid w:val="005C6148"/>
    <w:rsid w:val="005E407C"/>
    <w:rsid w:val="005F768F"/>
    <w:rsid w:val="006044D5"/>
    <w:rsid w:val="00622481"/>
    <w:rsid w:val="00622FDC"/>
    <w:rsid w:val="00625020"/>
    <w:rsid w:val="00632A38"/>
    <w:rsid w:val="00642F26"/>
    <w:rsid w:val="00647B77"/>
    <w:rsid w:val="0065274C"/>
    <w:rsid w:val="00661FDF"/>
    <w:rsid w:val="00674908"/>
    <w:rsid w:val="00686D14"/>
    <w:rsid w:val="00687E4D"/>
    <w:rsid w:val="00687ED7"/>
    <w:rsid w:val="00692684"/>
    <w:rsid w:val="006B3083"/>
    <w:rsid w:val="006C144C"/>
    <w:rsid w:val="006C62E1"/>
    <w:rsid w:val="006D32A8"/>
    <w:rsid w:val="006E0F4E"/>
    <w:rsid w:val="006E4AF1"/>
    <w:rsid w:val="006F0345"/>
    <w:rsid w:val="006F0469"/>
    <w:rsid w:val="007040B6"/>
    <w:rsid w:val="00705076"/>
    <w:rsid w:val="00711147"/>
    <w:rsid w:val="00711CE4"/>
    <w:rsid w:val="00714154"/>
    <w:rsid w:val="007144EE"/>
    <w:rsid w:val="00724640"/>
    <w:rsid w:val="007277E3"/>
    <w:rsid w:val="00731A17"/>
    <w:rsid w:val="00734458"/>
    <w:rsid w:val="0073621D"/>
    <w:rsid w:val="00741859"/>
    <w:rsid w:val="007419CF"/>
    <w:rsid w:val="0074241C"/>
    <w:rsid w:val="00742B61"/>
    <w:rsid w:val="0074487E"/>
    <w:rsid w:val="00746273"/>
    <w:rsid w:val="0075366F"/>
    <w:rsid w:val="00767983"/>
    <w:rsid w:val="007721BF"/>
    <w:rsid w:val="00774E70"/>
    <w:rsid w:val="00781668"/>
    <w:rsid w:val="0078181E"/>
    <w:rsid w:val="0078655A"/>
    <w:rsid w:val="00791079"/>
    <w:rsid w:val="007942AF"/>
    <w:rsid w:val="00796CEE"/>
    <w:rsid w:val="00797152"/>
    <w:rsid w:val="007A2695"/>
    <w:rsid w:val="007A3FCE"/>
    <w:rsid w:val="007B3E29"/>
    <w:rsid w:val="007B5396"/>
    <w:rsid w:val="007C0B2A"/>
    <w:rsid w:val="007D5D91"/>
    <w:rsid w:val="007D7DF8"/>
    <w:rsid w:val="007E0460"/>
    <w:rsid w:val="007F4087"/>
    <w:rsid w:val="007F4551"/>
    <w:rsid w:val="00811165"/>
    <w:rsid w:val="00832A66"/>
    <w:rsid w:val="00841B44"/>
    <w:rsid w:val="00843CAE"/>
    <w:rsid w:val="0084589E"/>
    <w:rsid w:val="00851AEC"/>
    <w:rsid w:val="00853121"/>
    <w:rsid w:val="00857D8A"/>
    <w:rsid w:val="0086166F"/>
    <w:rsid w:val="00864855"/>
    <w:rsid w:val="00865150"/>
    <w:rsid w:val="00870017"/>
    <w:rsid w:val="00873147"/>
    <w:rsid w:val="00874E49"/>
    <w:rsid w:val="00876898"/>
    <w:rsid w:val="00883CC4"/>
    <w:rsid w:val="008C347E"/>
    <w:rsid w:val="008D6BAF"/>
    <w:rsid w:val="008E4394"/>
    <w:rsid w:val="00900690"/>
    <w:rsid w:val="0090503E"/>
    <w:rsid w:val="009235A2"/>
    <w:rsid w:val="00926F7E"/>
    <w:rsid w:val="0092770E"/>
    <w:rsid w:val="0093392A"/>
    <w:rsid w:val="0093619F"/>
    <w:rsid w:val="009427E5"/>
    <w:rsid w:val="009454B7"/>
    <w:rsid w:val="00946FDF"/>
    <w:rsid w:val="009550B9"/>
    <w:rsid w:val="009572CA"/>
    <w:rsid w:val="009613D8"/>
    <w:rsid w:val="0097175A"/>
    <w:rsid w:val="00974275"/>
    <w:rsid w:val="009804FC"/>
    <w:rsid w:val="0098474B"/>
    <w:rsid w:val="00994D91"/>
    <w:rsid w:val="00995CBA"/>
    <w:rsid w:val="0099678C"/>
    <w:rsid w:val="009B02F7"/>
    <w:rsid w:val="009B0C96"/>
    <w:rsid w:val="009C222B"/>
    <w:rsid w:val="009C67A8"/>
    <w:rsid w:val="009D201B"/>
    <w:rsid w:val="009D3AB0"/>
    <w:rsid w:val="009D5D9C"/>
    <w:rsid w:val="009E2171"/>
    <w:rsid w:val="009E7BF8"/>
    <w:rsid w:val="009F3E6A"/>
    <w:rsid w:val="00A02378"/>
    <w:rsid w:val="00A06F53"/>
    <w:rsid w:val="00A211F7"/>
    <w:rsid w:val="00A214FC"/>
    <w:rsid w:val="00A2332D"/>
    <w:rsid w:val="00A338C0"/>
    <w:rsid w:val="00A42A7E"/>
    <w:rsid w:val="00A43EDD"/>
    <w:rsid w:val="00A5451D"/>
    <w:rsid w:val="00A55C83"/>
    <w:rsid w:val="00A564D2"/>
    <w:rsid w:val="00A57815"/>
    <w:rsid w:val="00A62F82"/>
    <w:rsid w:val="00A62FAD"/>
    <w:rsid w:val="00A70CDC"/>
    <w:rsid w:val="00A7133D"/>
    <w:rsid w:val="00A75C6B"/>
    <w:rsid w:val="00A764B5"/>
    <w:rsid w:val="00A7788C"/>
    <w:rsid w:val="00A87B42"/>
    <w:rsid w:val="00A9520E"/>
    <w:rsid w:val="00A956BA"/>
    <w:rsid w:val="00A9578D"/>
    <w:rsid w:val="00A960B8"/>
    <w:rsid w:val="00AA5DDC"/>
    <w:rsid w:val="00AB0D27"/>
    <w:rsid w:val="00AB605E"/>
    <w:rsid w:val="00AC2D5B"/>
    <w:rsid w:val="00AC3C0A"/>
    <w:rsid w:val="00AC7746"/>
    <w:rsid w:val="00AD0658"/>
    <w:rsid w:val="00AD36B2"/>
    <w:rsid w:val="00AD5C8F"/>
    <w:rsid w:val="00AE30C7"/>
    <w:rsid w:val="00AF47AE"/>
    <w:rsid w:val="00AF7CA8"/>
    <w:rsid w:val="00B11A9B"/>
    <w:rsid w:val="00B208FB"/>
    <w:rsid w:val="00B22417"/>
    <w:rsid w:val="00B24B2A"/>
    <w:rsid w:val="00B32881"/>
    <w:rsid w:val="00B32ABB"/>
    <w:rsid w:val="00B41FD3"/>
    <w:rsid w:val="00B426D3"/>
    <w:rsid w:val="00B431DE"/>
    <w:rsid w:val="00B452C0"/>
    <w:rsid w:val="00B70D03"/>
    <w:rsid w:val="00B743E1"/>
    <w:rsid w:val="00B803E7"/>
    <w:rsid w:val="00B82E14"/>
    <w:rsid w:val="00B8766E"/>
    <w:rsid w:val="00B9742E"/>
    <w:rsid w:val="00B97484"/>
    <w:rsid w:val="00BA4DDE"/>
    <w:rsid w:val="00BA658D"/>
    <w:rsid w:val="00BB0EB7"/>
    <w:rsid w:val="00BB1DA6"/>
    <w:rsid w:val="00BB4CF6"/>
    <w:rsid w:val="00BC64DC"/>
    <w:rsid w:val="00BC655F"/>
    <w:rsid w:val="00BD09F9"/>
    <w:rsid w:val="00BE1E62"/>
    <w:rsid w:val="00BF42AF"/>
    <w:rsid w:val="00BF52B2"/>
    <w:rsid w:val="00BF582E"/>
    <w:rsid w:val="00BF7052"/>
    <w:rsid w:val="00BF7EA3"/>
    <w:rsid w:val="00C05FAB"/>
    <w:rsid w:val="00C17880"/>
    <w:rsid w:val="00C252BE"/>
    <w:rsid w:val="00C25656"/>
    <w:rsid w:val="00C3674D"/>
    <w:rsid w:val="00C43EDE"/>
    <w:rsid w:val="00C51D2F"/>
    <w:rsid w:val="00C60AC3"/>
    <w:rsid w:val="00C65EC9"/>
    <w:rsid w:val="00CA348A"/>
    <w:rsid w:val="00CA5EF8"/>
    <w:rsid w:val="00CB2CE6"/>
    <w:rsid w:val="00CC06EF"/>
    <w:rsid w:val="00CC79AF"/>
    <w:rsid w:val="00CF08BB"/>
    <w:rsid w:val="00CF1803"/>
    <w:rsid w:val="00CF1E53"/>
    <w:rsid w:val="00D00E26"/>
    <w:rsid w:val="00D01DA7"/>
    <w:rsid w:val="00D04443"/>
    <w:rsid w:val="00D063EA"/>
    <w:rsid w:val="00D175D6"/>
    <w:rsid w:val="00D17F96"/>
    <w:rsid w:val="00D235AC"/>
    <w:rsid w:val="00D307A8"/>
    <w:rsid w:val="00D30E68"/>
    <w:rsid w:val="00D31037"/>
    <w:rsid w:val="00D34C4B"/>
    <w:rsid w:val="00D42F15"/>
    <w:rsid w:val="00D51870"/>
    <w:rsid w:val="00D52911"/>
    <w:rsid w:val="00D57397"/>
    <w:rsid w:val="00D61996"/>
    <w:rsid w:val="00D654CD"/>
    <w:rsid w:val="00D678C7"/>
    <w:rsid w:val="00D8261A"/>
    <w:rsid w:val="00D840AC"/>
    <w:rsid w:val="00D85B4B"/>
    <w:rsid w:val="00D9415C"/>
    <w:rsid w:val="00DA469E"/>
    <w:rsid w:val="00DA716B"/>
    <w:rsid w:val="00DB45F8"/>
    <w:rsid w:val="00DB7675"/>
    <w:rsid w:val="00DC43A9"/>
    <w:rsid w:val="00DC47FF"/>
    <w:rsid w:val="00DC732A"/>
    <w:rsid w:val="00DD6CEE"/>
    <w:rsid w:val="00DE1D2D"/>
    <w:rsid w:val="00DE6720"/>
    <w:rsid w:val="00E20541"/>
    <w:rsid w:val="00E21F93"/>
    <w:rsid w:val="00E25DCD"/>
    <w:rsid w:val="00E268BF"/>
    <w:rsid w:val="00E269E1"/>
    <w:rsid w:val="00E326FF"/>
    <w:rsid w:val="00E37D6F"/>
    <w:rsid w:val="00E415E3"/>
    <w:rsid w:val="00E442A5"/>
    <w:rsid w:val="00E45F13"/>
    <w:rsid w:val="00E50336"/>
    <w:rsid w:val="00E510BC"/>
    <w:rsid w:val="00E52BA4"/>
    <w:rsid w:val="00E61256"/>
    <w:rsid w:val="00E62EFE"/>
    <w:rsid w:val="00E73CB2"/>
    <w:rsid w:val="00E774CB"/>
    <w:rsid w:val="00E80CC4"/>
    <w:rsid w:val="00E839BA"/>
    <w:rsid w:val="00E8428A"/>
    <w:rsid w:val="00E91CB5"/>
    <w:rsid w:val="00E944A9"/>
    <w:rsid w:val="00E97F7D"/>
    <w:rsid w:val="00EA03B3"/>
    <w:rsid w:val="00EA0616"/>
    <w:rsid w:val="00EA28D6"/>
    <w:rsid w:val="00EA3EB7"/>
    <w:rsid w:val="00EA59B8"/>
    <w:rsid w:val="00EA5A01"/>
    <w:rsid w:val="00EA7B2A"/>
    <w:rsid w:val="00EB2905"/>
    <w:rsid w:val="00EC2DF9"/>
    <w:rsid w:val="00ED5A62"/>
    <w:rsid w:val="00EE6E36"/>
    <w:rsid w:val="00EF2743"/>
    <w:rsid w:val="00F016BC"/>
    <w:rsid w:val="00F0660B"/>
    <w:rsid w:val="00F123AE"/>
    <w:rsid w:val="00F16C91"/>
    <w:rsid w:val="00F2171E"/>
    <w:rsid w:val="00F26721"/>
    <w:rsid w:val="00F32B93"/>
    <w:rsid w:val="00F5551A"/>
    <w:rsid w:val="00F6284E"/>
    <w:rsid w:val="00F66FA9"/>
    <w:rsid w:val="00F73331"/>
    <w:rsid w:val="00F7764D"/>
    <w:rsid w:val="00F8080C"/>
    <w:rsid w:val="00F82CF8"/>
    <w:rsid w:val="00F87174"/>
    <w:rsid w:val="00F91D37"/>
    <w:rsid w:val="00F93538"/>
    <w:rsid w:val="00F9610D"/>
    <w:rsid w:val="00FA3918"/>
    <w:rsid w:val="00FB657F"/>
    <w:rsid w:val="00FC6EE2"/>
    <w:rsid w:val="00FD4BA2"/>
    <w:rsid w:val="00FE7CAC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26ACC719"/>
  <w15:docId w15:val="{4A3D9E71-435F-4722-8A48-18D074F5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79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iPriority="79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79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2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79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4F68"/>
    <w:pPr>
      <w:spacing w:line="280" w:lineRule="atLeast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6554D"/>
    <w:pPr>
      <w:keepNext/>
      <w:keepLines/>
      <w:spacing w:before="660" w:after="4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0541"/>
    <w:pPr>
      <w:keepNext/>
      <w:keepLines/>
      <w:spacing w:before="44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6554D"/>
    <w:pPr>
      <w:keepNext/>
      <w:keepLines/>
      <w:spacing w:before="440" w:after="10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rsid w:val="00D235AC"/>
    <w:pPr>
      <w:keepNext/>
      <w:keepLines/>
      <w:outlineLvl w:val="3"/>
    </w:pPr>
    <w:rPr>
      <w:rFonts w:asciiTheme="majorHAnsi" w:eastAsiaTheme="majorEastAsia" w:hAnsiTheme="majorHAnsi" w:cstheme="majorBidi"/>
      <w:b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93"/>
    <w:rsid w:val="00A214FC"/>
    <w:pPr>
      <w:tabs>
        <w:tab w:val="center" w:pos="4536"/>
        <w:tab w:val="right" w:pos="9072"/>
      </w:tabs>
      <w:spacing w:line="196" w:lineRule="atLeast"/>
    </w:pPr>
    <w:rPr>
      <w:spacing w:val="-6"/>
      <w:sz w:val="16"/>
    </w:rPr>
  </w:style>
  <w:style w:type="character" w:customStyle="1" w:styleId="KopfzeileZchn">
    <w:name w:val="Kopfzeile Zchn"/>
    <w:basedOn w:val="Absatz-Standardschriftart"/>
    <w:link w:val="Kopfzeile"/>
    <w:uiPriority w:val="93"/>
    <w:rsid w:val="00D01DA7"/>
    <w:rPr>
      <w:spacing w:val="-6"/>
      <w:sz w:val="16"/>
    </w:rPr>
  </w:style>
  <w:style w:type="paragraph" w:styleId="Fuzeile">
    <w:name w:val="footer"/>
    <w:basedOn w:val="Standard"/>
    <w:link w:val="FuzeileZchn"/>
    <w:uiPriority w:val="94"/>
    <w:rsid w:val="00E21F93"/>
    <w:pPr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4"/>
    <w:rsid w:val="00D01DA7"/>
    <w:rPr>
      <w:sz w:val="16"/>
    </w:rPr>
  </w:style>
  <w:style w:type="paragraph" w:customStyle="1" w:styleId="EinfAbs">
    <w:name w:val="[Einf. Abs.]"/>
    <w:basedOn w:val="Standard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2"/>
      </w:numPr>
      <w:tabs>
        <w:tab w:val="num" w:pos="360"/>
      </w:tabs>
      <w:ind w:left="720" w:firstLine="0"/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2"/>
      </w:numPr>
      <w:tabs>
        <w:tab w:val="num" w:pos="360"/>
      </w:tabs>
      <w:ind w:left="720" w:firstLine="0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rsid w:val="00294C5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bottom w:w="57" w:type="dxa"/>
      </w:tblCellMar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16554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0541"/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itel">
    <w:name w:val="Title"/>
    <w:aliases w:val="Titel 30 Pt"/>
    <w:basedOn w:val="Standard"/>
    <w:next w:val="Standard"/>
    <w:link w:val="TitelZchn"/>
    <w:uiPriority w:val="11"/>
    <w:qFormat/>
    <w:rsid w:val="000351AD"/>
    <w:pPr>
      <w:spacing w:after="300" w:line="240" w:lineRule="auto"/>
      <w:contextualSpacing/>
    </w:pPr>
    <w:rPr>
      <w:rFonts w:ascii="Arial MT Std Light" w:eastAsiaTheme="majorEastAsia" w:hAnsi="Arial MT Std Light" w:cstheme="majorBidi"/>
      <w:kern w:val="28"/>
      <w:sz w:val="60"/>
      <w:szCs w:val="52"/>
    </w:rPr>
  </w:style>
  <w:style w:type="character" w:customStyle="1" w:styleId="TitelZchn">
    <w:name w:val="Titel Zchn"/>
    <w:aliases w:val="Titel 30 Pt Zchn"/>
    <w:basedOn w:val="Absatz-Standardschriftart"/>
    <w:link w:val="Titel"/>
    <w:uiPriority w:val="11"/>
    <w:rsid w:val="000351AD"/>
    <w:rPr>
      <w:rFonts w:ascii="Arial MT Std Light" w:eastAsiaTheme="majorEastAsia" w:hAnsi="Arial MT Std Light" w:cstheme="majorBidi"/>
      <w:kern w:val="28"/>
      <w:sz w:val="60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7D5D91"/>
    <w:pPr>
      <w:spacing w:after="280"/>
      <w:contextualSpacing/>
    </w:pPr>
    <w:rPr>
      <w:rFonts w:asciiTheme="majorHAnsi" w:hAnsiTheme="majorHAnsi"/>
      <w:b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7D5D91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16554D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395"/>
    <w:rPr>
      <w:rFonts w:asciiTheme="majorHAnsi" w:eastAsiaTheme="majorEastAsia" w:hAnsiTheme="majorHAnsi" w:cstheme="majorBidi"/>
      <w:b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Bulletpoint1">
    <w:name w:val="Aufzählung Bulletpoint 1"/>
    <w:basedOn w:val="Listenabsatz"/>
    <w:uiPriority w:val="2"/>
    <w:qFormat/>
    <w:rsid w:val="0093392A"/>
    <w:pPr>
      <w:numPr>
        <w:numId w:val="19"/>
      </w:numPr>
      <w:spacing w:before="100" w:after="100"/>
    </w:pPr>
  </w:style>
  <w:style w:type="paragraph" w:customStyle="1" w:styleId="Traktandum-Text">
    <w:name w:val="Traktandum-Text"/>
    <w:basedOn w:val="AufzhlungBulletpoint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Bulletpoint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0"/>
    <w:semiHidden/>
    <w:rsid w:val="007E0460"/>
    <w:rPr>
      <w:color w:val="auto"/>
      <w:u w:val="single"/>
    </w:rPr>
  </w:style>
  <w:style w:type="paragraph" w:styleId="Untertitel">
    <w:name w:val="Subtitle"/>
    <w:aliases w:val="Untertitel 14 Pt"/>
    <w:basedOn w:val="Standard"/>
    <w:next w:val="Standard"/>
    <w:link w:val="UntertitelZchn"/>
    <w:uiPriority w:val="12"/>
    <w:rsid w:val="00F66FA9"/>
    <w:pPr>
      <w:numPr>
        <w:ilvl w:val="1"/>
      </w:numPr>
      <w:spacing w:after="100"/>
    </w:pPr>
    <w:rPr>
      <w:rFonts w:eastAsiaTheme="minorEastAsia"/>
      <w:b/>
      <w:color w:val="000000" w:themeColor="text1"/>
      <w:sz w:val="28"/>
    </w:rPr>
  </w:style>
  <w:style w:type="character" w:customStyle="1" w:styleId="UntertitelZchn">
    <w:name w:val="Untertitel Zchn"/>
    <w:aliases w:val="Untertitel 14 Pt Zchn"/>
    <w:basedOn w:val="Absatz-Standardschriftart"/>
    <w:link w:val="Untertitel"/>
    <w:uiPriority w:val="12"/>
    <w:rsid w:val="00F66FA9"/>
    <w:rPr>
      <w:rFonts w:eastAsiaTheme="minorEastAsia"/>
      <w:b/>
      <w:color w:val="000000" w:themeColor="text1"/>
      <w:sz w:val="28"/>
    </w:rPr>
  </w:style>
  <w:style w:type="paragraph" w:styleId="Datum">
    <w:name w:val="Date"/>
    <w:basedOn w:val="Standard"/>
    <w:next w:val="Standard"/>
    <w:link w:val="DatumZchn"/>
    <w:uiPriority w:val="15"/>
    <w:rsid w:val="00EF2743"/>
    <w:pPr>
      <w:spacing w:before="360" w:after="600"/>
    </w:pPr>
  </w:style>
  <w:style w:type="character" w:customStyle="1" w:styleId="DatumZchn">
    <w:name w:val="Datum Zchn"/>
    <w:basedOn w:val="Absatz-Standardschriftart"/>
    <w:link w:val="Datum"/>
    <w:uiPriority w:val="15"/>
    <w:rsid w:val="00EF2743"/>
  </w:style>
  <w:style w:type="paragraph" w:styleId="Funotentext">
    <w:name w:val="footnote text"/>
    <w:basedOn w:val="Standard"/>
    <w:link w:val="FunotentextZchn"/>
    <w:uiPriority w:val="79"/>
    <w:semiHidden/>
    <w:unhideWhenUsed/>
    <w:rsid w:val="00494FD7"/>
    <w:pPr>
      <w:spacing w:line="240" w:lineRule="auto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5A7BE5"/>
    <w:rPr>
      <w:sz w:val="16"/>
      <w:szCs w:val="20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EA0616"/>
    <w:pPr>
      <w:spacing w:line="280" w:lineRule="atLeast"/>
    </w:pPr>
    <w:tblPr>
      <w:tblCellMar>
        <w:left w:w="0" w:type="dxa"/>
        <w:bottom w:w="57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Bulletpoint2">
    <w:name w:val="Aufzählung Bulletpoint 2"/>
    <w:basedOn w:val="AufzhlungBulletpoint1"/>
    <w:uiPriority w:val="2"/>
    <w:rsid w:val="004C3880"/>
    <w:pPr>
      <w:numPr>
        <w:ilvl w:val="1"/>
      </w:numPr>
    </w:pPr>
  </w:style>
  <w:style w:type="paragraph" w:customStyle="1" w:styleId="AufzhlungBulletpoint3">
    <w:name w:val="Aufzählung Bulletpoint 3"/>
    <w:basedOn w:val="AufzhlungBulletpoint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spacing w:before="120" w:after="240" w:line="240" w:lineRule="auto"/>
    </w:pPr>
    <w:rPr>
      <w:b/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95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Texteingezogen"/>
    <w:uiPriority w:val="10"/>
    <w:qFormat/>
    <w:rsid w:val="008E4394"/>
    <w:pPr>
      <w:numPr>
        <w:numId w:val="32"/>
      </w:numPr>
    </w:pPr>
  </w:style>
  <w:style w:type="paragraph" w:customStyle="1" w:styleId="berschrift2nummeriert">
    <w:name w:val="Überschrift 2 nummeriert"/>
    <w:basedOn w:val="berschrift2"/>
    <w:next w:val="Texteingezogen"/>
    <w:uiPriority w:val="10"/>
    <w:qFormat/>
    <w:rsid w:val="00F32B93"/>
    <w:pPr>
      <w:numPr>
        <w:ilvl w:val="1"/>
        <w:numId w:val="32"/>
      </w:numPr>
    </w:pPr>
  </w:style>
  <w:style w:type="paragraph" w:customStyle="1" w:styleId="berschrift3nummeriert">
    <w:name w:val="Überschrift 3 nummeriert"/>
    <w:basedOn w:val="berschrift3"/>
    <w:next w:val="Texteingezogen"/>
    <w:uiPriority w:val="10"/>
    <w:qFormat/>
    <w:rsid w:val="00B426D3"/>
    <w:pPr>
      <w:numPr>
        <w:ilvl w:val="2"/>
        <w:numId w:val="32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qFormat/>
    <w:rsid w:val="00B426D3"/>
    <w:pPr>
      <w:numPr>
        <w:ilvl w:val="3"/>
        <w:numId w:val="32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851AEC"/>
    <w:pPr>
      <w:tabs>
        <w:tab w:val="right" w:pos="9354"/>
      </w:tabs>
      <w:spacing w:before="480"/>
      <w:ind w:left="567" w:hanging="567"/>
    </w:pPr>
    <w:rPr>
      <w:b/>
      <w:bCs/>
      <w:noProof/>
      <w:sz w:val="28"/>
    </w:rPr>
  </w:style>
  <w:style w:type="paragraph" w:styleId="Verzeichnis2">
    <w:name w:val="toc 2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</w:rPr>
  </w:style>
  <w:style w:type="paragraph" w:styleId="Verzeichnis3">
    <w:name w:val="toc 3"/>
    <w:basedOn w:val="Standard"/>
    <w:next w:val="Standard"/>
    <w:autoRedefine/>
    <w:uiPriority w:val="39"/>
    <w:semiHidden/>
    <w:rsid w:val="00851AEC"/>
    <w:pPr>
      <w:tabs>
        <w:tab w:val="right" w:pos="9354"/>
      </w:tabs>
      <w:ind w:left="567" w:hanging="567"/>
    </w:pPr>
    <w:rPr>
      <w:b/>
      <w:noProof/>
    </w:rPr>
  </w:style>
  <w:style w:type="paragraph" w:styleId="StandardWeb">
    <w:name w:val="Normal (Web)"/>
    <w:basedOn w:val="Standard"/>
    <w:uiPriority w:val="7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294C50"/>
    <w:pPr>
      <w:tabs>
        <w:tab w:val="right" w:pos="9356"/>
      </w:tabs>
    </w:pPr>
  </w:style>
  <w:style w:type="paragraph" w:customStyle="1" w:styleId="Absenderzeile">
    <w:name w:val="Absenderzeile"/>
    <w:basedOn w:val="Standard"/>
    <w:uiPriority w:val="16"/>
    <w:rsid w:val="002D77D1"/>
    <w:pPr>
      <w:pBdr>
        <w:bottom w:val="single" w:sz="2" w:space="1" w:color="auto"/>
      </w:pBdr>
      <w:tabs>
        <w:tab w:val="right" w:pos="3969"/>
      </w:tabs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93392A"/>
    <w:pPr>
      <w:numPr>
        <w:ilvl w:val="5"/>
        <w:numId w:val="32"/>
      </w:numPr>
      <w:spacing w:before="100" w:after="100"/>
    </w:pPr>
  </w:style>
  <w:style w:type="paragraph" w:customStyle="1" w:styleId="Nummerierung2">
    <w:name w:val="Nummerierung 2"/>
    <w:basedOn w:val="Nummerierung1"/>
    <w:uiPriority w:val="3"/>
    <w:qFormat/>
    <w:rsid w:val="0093392A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3071A0"/>
    <w:pPr>
      <w:numPr>
        <w:ilvl w:val="8"/>
        <w:numId w:val="32"/>
      </w:numPr>
      <w:spacing w:before="100" w:after="100"/>
      <w:contextualSpacing w:val="0"/>
    </w:pPr>
  </w:style>
  <w:style w:type="paragraph" w:customStyle="1" w:styleId="Nummerierung3">
    <w:name w:val="Nummerierung 3"/>
    <w:basedOn w:val="Nummerierung2"/>
    <w:uiPriority w:val="3"/>
    <w:qFormat/>
    <w:rsid w:val="0093392A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32"/>
      </w:numPr>
    </w:pPr>
  </w:style>
  <w:style w:type="paragraph" w:customStyle="1" w:styleId="Dokumentbezeichnung">
    <w:name w:val="Dokumentbezeichnung"/>
    <w:basedOn w:val="berschrift1"/>
    <w:next w:val="Standard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rsid w:val="00832A66"/>
    <w:rPr>
      <w:color w:val="002C3C" w:themeColor="accent4"/>
    </w:rPr>
  </w:style>
  <w:style w:type="paragraph" w:customStyle="1" w:styleId="ErstelltdurchVorlagenbauerchfrArtiset">
    <w:name w:val="Erstellt durch Vorlagenbauer.ch für Artiset"/>
    <w:basedOn w:val="Standard"/>
    <w:next w:val="Standard"/>
    <w:semiHidden/>
    <w:rsid w:val="00BB0EB7"/>
    <w:pPr>
      <w:shd w:val="clear" w:color="auto" w:fill="FFFFFF" w:themeFill="background1"/>
    </w:pPr>
  </w:style>
  <w:style w:type="paragraph" w:customStyle="1" w:styleId="Text8Pt">
    <w:name w:val="Text 8 Pt"/>
    <w:basedOn w:val="Standard"/>
    <w:semiHidden/>
    <w:qFormat/>
    <w:rsid w:val="00304549"/>
    <w:pPr>
      <w:spacing w:line="200" w:lineRule="atLeast"/>
    </w:pPr>
    <w:rPr>
      <w:spacing w:val="-6"/>
      <w:sz w:val="16"/>
    </w:rPr>
  </w:style>
  <w:style w:type="paragraph" w:customStyle="1" w:styleId="Fusszeile7Pt">
    <w:name w:val="Fusszeile 7 Pt"/>
    <w:basedOn w:val="Kopfzeile"/>
    <w:uiPriority w:val="94"/>
    <w:qFormat/>
    <w:rsid w:val="00A75C6B"/>
    <w:pPr>
      <w:spacing w:line="192" w:lineRule="atLeast"/>
    </w:pPr>
    <w:rPr>
      <w:color w:val="000000" w:themeColor="text1"/>
      <w:spacing w:val="0"/>
      <w:sz w:val="14"/>
      <w:szCs w:val="14"/>
    </w:rPr>
  </w:style>
  <w:style w:type="character" w:customStyle="1" w:styleId="NichtaufgelsteErwhnung1">
    <w:name w:val="Nicht aufgelöste Erwähnung1"/>
    <w:basedOn w:val="Absatz-Standardschriftart"/>
    <w:uiPriority w:val="79"/>
    <w:semiHidden/>
    <w:unhideWhenUsed/>
    <w:rsid w:val="00E21F93"/>
    <w:rPr>
      <w:color w:val="605E5C"/>
      <w:shd w:val="clear" w:color="auto" w:fill="E1DFDD"/>
    </w:rPr>
  </w:style>
  <w:style w:type="paragraph" w:customStyle="1" w:styleId="DatumMedienmitteilung">
    <w:name w:val="Datum Medienmitteilung"/>
    <w:basedOn w:val="Datum"/>
    <w:uiPriority w:val="15"/>
    <w:semiHidden/>
    <w:qFormat/>
    <w:rsid w:val="00D840AC"/>
    <w:pPr>
      <w:spacing w:after="280"/>
    </w:pPr>
  </w:style>
  <w:style w:type="paragraph" w:customStyle="1" w:styleId="Texteingezogen">
    <w:name w:val="Text eingezogen"/>
    <w:basedOn w:val="Standard"/>
    <w:semiHidden/>
    <w:qFormat/>
    <w:rsid w:val="00741859"/>
    <w:pPr>
      <w:ind w:left="567"/>
    </w:pPr>
  </w:style>
  <w:style w:type="paragraph" w:customStyle="1" w:styleId="Titel22Pt">
    <w:name w:val="Titel 22 Pt"/>
    <w:basedOn w:val="Standard"/>
    <w:uiPriority w:val="11"/>
    <w:qFormat/>
    <w:rsid w:val="00EA03B3"/>
    <w:pPr>
      <w:spacing w:after="560" w:line="1010" w:lineRule="atLeast"/>
    </w:pPr>
    <w:rPr>
      <w:rFonts w:ascii="Arial MT Std Light" w:hAnsi="Arial MT Std Light"/>
      <w:sz w:val="44"/>
    </w:rPr>
  </w:style>
  <w:style w:type="paragraph" w:customStyle="1" w:styleId="Untertitel125Pt">
    <w:name w:val="Untertitel 12.5 Pt"/>
    <w:basedOn w:val="Untertitel"/>
    <w:uiPriority w:val="12"/>
    <w:qFormat/>
    <w:rsid w:val="0086166F"/>
    <w:pPr>
      <w:spacing w:before="280"/>
    </w:pPr>
    <w:rPr>
      <w:b w:val="0"/>
      <w:sz w:val="25"/>
    </w:rPr>
  </w:style>
  <w:style w:type="table" w:customStyle="1" w:styleId="Textbox">
    <w:name w:val="Textbox"/>
    <w:basedOn w:val="NormaleTabelle"/>
    <w:uiPriority w:val="99"/>
    <w:rsid w:val="0086166F"/>
    <w:pPr>
      <w:spacing w:line="280" w:lineRule="atLeast"/>
    </w:p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top w:w="113" w:type="dxa"/>
        <w:left w:w="170" w:type="dxa"/>
        <w:bottom w:w="170" w:type="dxa"/>
        <w:right w:w="170" w:type="dxa"/>
      </w:tblCellMar>
    </w:tblPr>
  </w:style>
  <w:style w:type="paragraph" w:customStyle="1" w:styleId="67B8E36C1A1C451BBBC7D7D3238C490F">
    <w:name w:val="67B8E36C1A1C451BBBC7D7D3238C490F"/>
    <w:semiHidden/>
    <w:rsid w:val="00E20541"/>
    <w:pPr>
      <w:spacing w:line="280" w:lineRule="atLeast"/>
    </w:pPr>
  </w:style>
  <w:style w:type="character" w:customStyle="1" w:styleId="PP">
    <w:name w:val="PP"/>
    <w:basedOn w:val="Absatz-Standardschriftart"/>
    <w:uiPriority w:val="1"/>
    <w:qFormat/>
    <w:rsid w:val="00DC43A9"/>
    <w:rPr>
      <w:b/>
      <w:sz w:val="24"/>
    </w:rPr>
  </w:style>
  <w:style w:type="paragraph" w:customStyle="1" w:styleId="02C8B551282E4E92A1E233D475D954F22">
    <w:name w:val="02C8B551282E4E92A1E233D475D954F22"/>
    <w:semiHidden/>
    <w:rsid w:val="004B0AEC"/>
    <w:pPr>
      <w:spacing w:after="280" w:line="280" w:lineRule="atLeast"/>
      <w:contextualSpacing/>
    </w:pPr>
    <w:rPr>
      <w:rFonts w:asciiTheme="majorHAnsi" w:hAnsiTheme="majorHAnsi"/>
      <w:b/>
      <w:sz w:val="24"/>
    </w:rPr>
  </w:style>
  <w:style w:type="paragraph" w:customStyle="1" w:styleId="Fusszeile7PtFett">
    <w:name w:val="Fusszeile 7Pt Fett"/>
    <w:basedOn w:val="Fusszeile7Pt"/>
    <w:uiPriority w:val="94"/>
    <w:qFormat/>
    <w:rsid w:val="00781668"/>
    <w:rPr>
      <w:b/>
      <w:bCs/>
    </w:rPr>
  </w:style>
  <w:style w:type="paragraph" w:customStyle="1" w:styleId="AufzhlungSpiegelstrich">
    <w:name w:val="Aufzählung Spiegelstrich"/>
    <w:basedOn w:val="AufzhlungBulletpoint1"/>
    <w:uiPriority w:val="2"/>
    <w:qFormat/>
    <w:rsid w:val="00124F68"/>
    <w:pPr>
      <w:numPr>
        <w:ilvl w:val="3"/>
      </w:numPr>
    </w:pPr>
  </w:style>
  <w:style w:type="paragraph" w:customStyle="1" w:styleId="Verweis1">
    <w:name w:val="Verweis 1"/>
    <w:basedOn w:val="AufzhlungSpiegelstrich"/>
    <w:uiPriority w:val="2"/>
    <w:qFormat/>
    <w:rsid w:val="00124F68"/>
    <w:pPr>
      <w:numPr>
        <w:ilvl w:val="4"/>
      </w:numPr>
      <w:spacing w:before="0" w:after="0"/>
    </w:pPr>
  </w:style>
  <w:style w:type="paragraph" w:customStyle="1" w:styleId="Verweis2">
    <w:name w:val="Verweis 2"/>
    <w:basedOn w:val="Verweis1"/>
    <w:uiPriority w:val="2"/>
    <w:qFormat/>
    <w:rsid w:val="00124F68"/>
    <w:pPr>
      <w:numPr>
        <w:ilvl w:val="5"/>
      </w:numPr>
    </w:pPr>
  </w:style>
  <w:style w:type="paragraph" w:customStyle="1" w:styleId="Aufzhlung1">
    <w:name w:val="Aufzählung 1"/>
    <w:basedOn w:val="Listenabsatz"/>
    <w:uiPriority w:val="2"/>
    <w:qFormat/>
    <w:rsid w:val="00A9578D"/>
    <w:pPr>
      <w:spacing w:before="100" w:after="100"/>
      <w:ind w:left="851" w:hanging="284"/>
    </w:pPr>
  </w:style>
  <w:style w:type="paragraph" w:customStyle="1" w:styleId="Fusszeile8Pt">
    <w:name w:val="Fusszeile 8 Pt"/>
    <w:basedOn w:val="Kopfzeile"/>
    <w:uiPriority w:val="94"/>
    <w:semiHidden/>
    <w:qFormat/>
    <w:rsid w:val="00591E8E"/>
    <w:pPr>
      <w:spacing w:line="192" w:lineRule="atLeast"/>
    </w:pPr>
    <w:rPr>
      <w:color w:val="000000" w:themeColor="text1"/>
      <w:spacing w:val="0"/>
      <w:szCs w:val="14"/>
    </w:rPr>
  </w:style>
  <w:style w:type="paragraph" w:customStyle="1" w:styleId="AufzhlungBulletpoint4">
    <w:name w:val="Aufzählung Bulletpoint 4"/>
    <w:basedOn w:val="AufzhlungBulletpoint1"/>
    <w:uiPriority w:val="2"/>
    <w:qFormat/>
    <w:rsid w:val="00101F1B"/>
    <w:pPr>
      <w:numPr>
        <w:numId w:val="0"/>
      </w:numPr>
      <w:spacing w:line="240" w:lineRule="atLeast"/>
      <w:ind w:left="1134" w:hanging="283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B20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min.sitesystem.ch/upload/29E8A70402/6691BC1996/387918435A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dmin.sitesystem.ch/upload/29E8A70402/6691BC1996/387918435A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curaviva.ch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Benutzerdefiniert 5">
      <a:dk1>
        <a:sysClr val="windowText" lastClr="000000"/>
      </a:dk1>
      <a:lt1>
        <a:sysClr val="window" lastClr="FFFFFF"/>
      </a:lt1>
      <a:dk2>
        <a:srgbClr val="646464"/>
      </a:dk2>
      <a:lt2>
        <a:srgbClr val="988875"/>
      </a:lt2>
      <a:accent1>
        <a:srgbClr val="61AF20"/>
      </a:accent1>
      <a:accent2>
        <a:srgbClr val="E60004"/>
      </a:accent2>
      <a:accent3>
        <a:srgbClr val="003D15"/>
      </a:accent3>
      <a:accent4>
        <a:srgbClr val="002C3C"/>
      </a:accent4>
      <a:accent5>
        <a:srgbClr val="004854"/>
      </a:accent5>
      <a:accent6>
        <a:srgbClr val="F6AA7D"/>
      </a:accent6>
      <a:hlink>
        <a:srgbClr val="000000"/>
      </a:hlink>
      <a:folHlink>
        <a:srgbClr val="000000"/>
      </a:folHlink>
    </a:clrScheme>
    <a:fontScheme name="ARTISE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1" ma:contentTypeDescription="Ein neues Dokument erstellen." ma:contentTypeScope="" ma:versionID="c1c5daacc5f11f71f165ca53949573d1">
  <xsd:schema xmlns:xsd="http://www.w3.org/2001/XMLSchema" xmlns:xs="http://www.w3.org/2001/XMLSchema" xmlns:p="http://schemas.microsoft.com/office/2006/metadata/properties" xmlns:ns2="c9077d15-72ed-4fec-bcfe-3472729e9195" targetNamespace="http://schemas.microsoft.com/office/2006/metadata/properties" ma:root="true" ma:fieldsID="21fde61944c682fd238978b96a8d7f8b" ns2:_="">
    <xsd:import namespace="c9077d15-72ed-4fec-bcfe-3472729e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purl.org/dc/terms/"/>
    <ds:schemaRef ds:uri="http://schemas.openxmlformats.org/package/2006/metadata/core-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E51B28A-2F46-46E4-9816-B685D6F980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6E334E-A422-4067-972D-0B8D288C3B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Thurnheer Katharina</dc:creator>
  <cp:lastModifiedBy>Raphaela Rothenberger</cp:lastModifiedBy>
  <cp:revision>8</cp:revision>
  <dcterms:created xsi:type="dcterms:W3CDTF">2022-09-13T09:02:00Z</dcterms:created>
  <dcterms:modified xsi:type="dcterms:W3CDTF">2022-09-27T10:36:00Z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</Properties>
</file>