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11BC6" w14:textId="7B072E76" w:rsidR="00984EEC" w:rsidRPr="0037066A" w:rsidRDefault="00984EEC" w:rsidP="0037066A">
      <w:pPr>
        <w:spacing w:line="360" w:lineRule="auto"/>
        <w:rPr>
          <w:rFonts w:ascii="Arial" w:hAnsi="Arial" w:cs="Arial"/>
          <w:b/>
          <w:sz w:val="28"/>
          <w:szCs w:val="28"/>
        </w:rPr>
      </w:pPr>
      <w:r w:rsidRPr="0037066A">
        <w:rPr>
          <w:rFonts w:ascii="Arial" w:hAnsi="Arial"/>
          <w:b/>
          <w:sz w:val="28"/>
        </w:rPr>
        <w:t>Rilevamento del suo progetto o esempio dalla pratica relativo alle</w:t>
      </w:r>
      <w:r w:rsidRPr="0037066A">
        <w:rPr>
          <w:rFonts w:ascii="Arial" w:hAnsi="Arial"/>
          <w:b/>
          <w:sz w:val="28"/>
        </w:rPr>
        <w:br/>
      </w:r>
      <w:proofErr w:type="spellStart"/>
      <w:r w:rsidRPr="0037066A">
        <w:rPr>
          <w:rFonts w:ascii="Arial" w:hAnsi="Arial"/>
          <w:b/>
          <w:sz w:val="28"/>
        </w:rPr>
        <w:t>caring</w:t>
      </w:r>
      <w:proofErr w:type="spellEnd"/>
      <w:r w:rsidRPr="0037066A">
        <w:rPr>
          <w:rFonts w:ascii="Arial" w:hAnsi="Arial"/>
          <w:b/>
          <w:sz w:val="28"/>
        </w:rPr>
        <w:t xml:space="preserve"> community</w:t>
      </w:r>
    </w:p>
    <w:p w14:paraId="6091D165" w14:textId="791EB138" w:rsidR="00984EEC" w:rsidRPr="0037066A" w:rsidRDefault="00984EEC" w:rsidP="0037066A">
      <w:pPr>
        <w:spacing w:after="120" w:line="280" w:lineRule="atLeast"/>
        <w:rPr>
          <w:rFonts w:asciiTheme="majorHAnsi" w:eastAsiaTheme="majorEastAsia" w:hAnsiTheme="majorHAnsi" w:cstheme="majorBidi"/>
          <w:b/>
          <w:sz w:val="20"/>
          <w:szCs w:val="20"/>
        </w:rPr>
      </w:pPr>
      <w:r w:rsidRPr="0037066A">
        <w:rPr>
          <w:rFonts w:asciiTheme="majorHAnsi" w:eastAsiaTheme="majorEastAsia" w:hAnsiTheme="majorHAnsi" w:cstheme="majorBidi"/>
          <w:b/>
          <w:sz w:val="20"/>
          <w:szCs w:val="20"/>
        </w:rPr>
        <w:t>La preghiamo di compilare il presente documento in tutte le sue parti e di inviarlo a: info@curaviva.ch</w:t>
      </w:r>
    </w:p>
    <w:p w14:paraId="089CC89F" w14:textId="77777777" w:rsidR="00984EEC" w:rsidRPr="0037066A" w:rsidRDefault="00984EEC" w:rsidP="0037066A">
      <w:pPr>
        <w:spacing w:after="120" w:line="280" w:lineRule="atLeast"/>
        <w:rPr>
          <w:rFonts w:asciiTheme="majorHAnsi" w:eastAsiaTheme="majorEastAsia" w:hAnsiTheme="majorHAnsi" w:cstheme="majorBidi"/>
          <w:b/>
          <w:sz w:val="20"/>
          <w:szCs w:val="20"/>
        </w:rPr>
      </w:pPr>
      <w:r w:rsidRPr="0037066A">
        <w:rPr>
          <w:rFonts w:asciiTheme="majorHAnsi" w:eastAsiaTheme="majorEastAsia" w:hAnsiTheme="majorHAnsi" w:cstheme="majorBidi"/>
          <w:b/>
          <w:sz w:val="20"/>
          <w:szCs w:val="20"/>
        </w:rPr>
        <w:t>La preghiamo di notare che</w:t>
      </w:r>
    </w:p>
    <w:p w14:paraId="01C91E88" w14:textId="77777777" w:rsidR="00984EEC" w:rsidRPr="0037066A" w:rsidRDefault="00984EEC" w:rsidP="0037066A">
      <w:pPr>
        <w:pStyle w:val="Listenabsatz"/>
        <w:numPr>
          <w:ilvl w:val="0"/>
          <w:numId w:val="37"/>
        </w:numPr>
        <w:spacing w:after="120" w:line="280" w:lineRule="atLeast"/>
        <w:rPr>
          <w:rFonts w:ascii="Arial" w:hAnsi="Arial" w:cs="Arial"/>
          <w:sz w:val="20"/>
          <w:szCs w:val="20"/>
        </w:rPr>
      </w:pPr>
      <w:r w:rsidRPr="0037066A">
        <w:rPr>
          <w:rFonts w:ascii="Arial" w:hAnsi="Arial"/>
          <w:sz w:val="20"/>
        </w:rPr>
        <w:t xml:space="preserve">Il suo progetto/esempio dalla pratica deve fornire </w:t>
      </w:r>
      <w:r w:rsidRPr="0037066A">
        <w:rPr>
          <w:rFonts w:ascii="Arial" w:hAnsi="Arial"/>
          <w:sz w:val="20"/>
          <w:u w:val="single"/>
        </w:rPr>
        <w:t xml:space="preserve">un contributo concreto </w:t>
      </w:r>
      <w:r w:rsidRPr="0037066A">
        <w:rPr>
          <w:rFonts w:ascii="Arial" w:hAnsi="Arial"/>
          <w:sz w:val="20"/>
        </w:rPr>
        <w:t>alla partecipazione rafforzata e alla migliore qualità di vita delle persone anziane.</w:t>
      </w:r>
    </w:p>
    <w:p w14:paraId="1BA505AD" w14:textId="4C5A4AE6" w:rsidR="00984EEC" w:rsidRPr="0037066A" w:rsidRDefault="00984EEC" w:rsidP="0037066A">
      <w:pPr>
        <w:pStyle w:val="Listenabsatz"/>
        <w:numPr>
          <w:ilvl w:val="0"/>
          <w:numId w:val="37"/>
        </w:numPr>
        <w:spacing w:after="120" w:line="280" w:lineRule="atLeast"/>
        <w:rPr>
          <w:rFonts w:ascii="Arial" w:hAnsi="Arial" w:cs="Arial"/>
          <w:sz w:val="20"/>
          <w:szCs w:val="20"/>
        </w:rPr>
      </w:pPr>
      <w:r w:rsidRPr="0037066A">
        <w:rPr>
          <w:rFonts w:ascii="Arial" w:hAnsi="Arial"/>
          <w:sz w:val="20"/>
        </w:rPr>
        <w:t xml:space="preserve">La decisione in merito all’ulteriore documentazione e alla pubblicazione dei progetti / esempi dalla pratica in internet sarà presa in base a un elenco di criteri (cfr. </w:t>
      </w:r>
      <w:hyperlink r:id="rId11" w:history="1">
        <w:r w:rsidR="00DA59E1" w:rsidRPr="0037066A">
          <w:rPr>
            <w:rStyle w:val="Hyperlink"/>
            <w:rFonts w:ascii="Arial" w:hAnsi="Arial"/>
            <w:sz w:val="20"/>
          </w:rPr>
          <w:t>scheda informativa</w:t>
        </w:r>
      </w:hyperlink>
      <w:r w:rsidRPr="0037066A">
        <w:rPr>
          <w:rFonts w:ascii="Arial" w:hAnsi="Arial"/>
          <w:sz w:val="20"/>
        </w:rPr>
        <w:t>).</w:t>
      </w:r>
    </w:p>
    <w:p w14:paraId="24D76F28" w14:textId="77777777" w:rsidR="00984EEC" w:rsidRPr="0037066A" w:rsidRDefault="00984EEC" w:rsidP="0037066A">
      <w:pPr>
        <w:spacing w:after="0" w:line="280" w:lineRule="atLeast"/>
        <w:rPr>
          <w:rFonts w:ascii="Verdana" w:hAnsi="Verdana" w:cstheme="minorHAnsi"/>
          <w:sz w:val="20"/>
          <w:szCs w:val="20"/>
        </w:rPr>
      </w:pPr>
    </w:p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3397"/>
        <w:gridCol w:w="5954"/>
      </w:tblGrid>
      <w:tr w:rsidR="00984EEC" w:rsidRPr="0037066A" w14:paraId="092030DA" w14:textId="77777777" w:rsidTr="00B05770">
        <w:tc>
          <w:tcPr>
            <w:tcW w:w="3397" w:type="dxa"/>
          </w:tcPr>
          <w:p w14:paraId="77D00993" w14:textId="77777777" w:rsidR="00984EEC" w:rsidRPr="0037066A" w:rsidRDefault="00984EEC" w:rsidP="0037066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7066A">
              <w:rPr>
                <w:rFonts w:ascii="Arial" w:hAnsi="Arial"/>
                <w:sz w:val="20"/>
                <w:szCs w:val="20"/>
              </w:rPr>
              <w:t>Nome progetto / esempio dalla pratica</w:t>
            </w:r>
          </w:p>
        </w:tc>
        <w:tc>
          <w:tcPr>
            <w:tcW w:w="5954" w:type="dxa"/>
            <w:shd w:val="clear" w:color="auto" w:fill="F2F2F2" w:themeFill="background1" w:themeFillShade="F2"/>
          </w:tcPr>
          <w:p w14:paraId="030C4783" w14:textId="77777777" w:rsidR="00984EEC" w:rsidRPr="0037066A" w:rsidRDefault="00984EEC" w:rsidP="0037066A">
            <w:pPr>
              <w:spacing w:line="276" w:lineRule="auto"/>
              <w:rPr>
                <w:rFonts w:ascii="Arial" w:hAnsi="Arial" w:cs="Arial"/>
                <w:color w:val="808080" w:themeColor="background1" w:themeShade="80"/>
                <w:sz w:val="20"/>
                <w:szCs w:val="20"/>
              </w:rPr>
            </w:pPr>
            <w:r w:rsidRPr="0037066A">
              <w:rPr>
                <w:rFonts w:ascii="Arial" w:hAnsi="Arial"/>
                <w:color w:val="808080" w:themeColor="background1" w:themeShade="80"/>
                <w:sz w:val="20"/>
                <w:szCs w:val="20"/>
              </w:rPr>
              <w:t>Inserire qui p.f.</w:t>
            </w:r>
          </w:p>
        </w:tc>
      </w:tr>
      <w:tr w:rsidR="00984EEC" w:rsidRPr="0037066A" w14:paraId="3D166DAD" w14:textId="77777777" w:rsidTr="00B05770">
        <w:tc>
          <w:tcPr>
            <w:tcW w:w="3397" w:type="dxa"/>
          </w:tcPr>
          <w:p w14:paraId="32FEE0E2" w14:textId="77777777" w:rsidR="00984EEC" w:rsidRPr="0037066A" w:rsidRDefault="00984EEC" w:rsidP="0037066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7066A">
              <w:rPr>
                <w:rFonts w:ascii="Arial" w:hAnsi="Arial"/>
                <w:sz w:val="20"/>
                <w:szCs w:val="20"/>
              </w:rPr>
              <w:t>Indirizzo &amp; sito web</w:t>
            </w:r>
          </w:p>
        </w:tc>
        <w:tc>
          <w:tcPr>
            <w:tcW w:w="5954" w:type="dxa"/>
            <w:shd w:val="clear" w:color="auto" w:fill="F2F2F2" w:themeFill="background1" w:themeFillShade="F2"/>
          </w:tcPr>
          <w:p w14:paraId="770605B8" w14:textId="77777777" w:rsidR="00984EEC" w:rsidRPr="0037066A" w:rsidRDefault="00984EEC" w:rsidP="0037066A">
            <w:pPr>
              <w:spacing w:line="276" w:lineRule="auto"/>
              <w:rPr>
                <w:rFonts w:ascii="Arial" w:hAnsi="Arial" w:cs="Arial"/>
                <w:color w:val="808080" w:themeColor="background1" w:themeShade="80"/>
                <w:sz w:val="20"/>
                <w:szCs w:val="20"/>
              </w:rPr>
            </w:pPr>
            <w:r w:rsidRPr="0037066A">
              <w:rPr>
                <w:rFonts w:ascii="Arial" w:hAnsi="Arial"/>
                <w:color w:val="808080" w:themeColor="background1" w:themeShade="80"/>
                <w:sz w:val="20"/>
                <w:szCs w:val="20"/>
              </w:rPr>
              <w:t xml:space="preserve">La preghiamo di inserire almeno codice di avviamento postale, sito web &amp; indirizzo e-mail neutro (ad es. </w:t>
            </w:r>
            <w:hyperlink r:id="rId12" w:history="1">
              <w:r w:rsidRPr="0037066A">
                <w:rPr>
                  <w:rStyle w:val="Hyperlink"/>
                  <w:rFonts w:ascii="Arial" w:hAnsi="Arial"/>
                  <w:color w:val="808080" w:themeColor="background1" w:themeShade="80"/>
                  <w:sz w:val="20"/>
                  <w:szCs w:val="20"/>
                </w:rPr>
                <w:t>info@progetto.ch</w:t>
              </w:r>
            </w:hyperlink>
            <w:r w:rsidRPr="0037066A">
              <w:rPr>
                <w:rStyle w:val="Hyperlink"/>
                <w:rFonts w:ascii="Arial" w:hAnsi="Arial"/>
                <w:color w:val="808080" w:themeColor="background1" w:themeShade="80"/>
                <w:sz w:val="20"/>
                <w:szCs w:val="20"/>
              </w:rPr>
              <w:t>)</w:t>
            </w:r>
            <w:r w:rsidRPr="0037066A">
              <w:rPr>
                <w:rFonts w:ascii="Arial" w:hAnsi="Arial"/>
                <w:color w:val="808080" w:themeColor="background1" w:themeShade="80"/>
                <w:sz w:val="20"/>
                <w:szCs w:val="20"/>
              </w:rPr>
              <w:t xml:space="preserve"> </w:t>
            </w:r>
          </w:p>
        </w:tc>
      </w:tr>
      <w:tr w:rsidR="00984EEC" w:rsidRPr="0037066A" w14:paraId="3EBF1383" w14:textId="77777777" w:rsidTr="00B05770">
        <w:tc>
          <w:tcPr>
            <w:tcW w:w="3397" w:type="dxa"/>
          </w:tcPr>
          <w:p w14:paraId="207A5174" w14:textId="77777777" w:rsidR="00984EEC" w:rsidRPr="0037066A" w:rsidRDefault="00984EEC" w:rsidP="0037066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7066A">
              <w:rPr>
                <w:rFonts w:ascii="Arial" w:hAnsi="Arial"/>
                <w:sz w:val="20"/>
                <w:szCs w:val="20"/>
              </w:rPr>
              <w:t>Persona di riferimento/</w:t>
            </w:r>
          </w:p>
          <w:p w14:paraId="0F938D2F" w14:textId="77777777" w:rsidR="00984EEC" w:rsidRPr="0037066A" w:rsidRDefault="00984EEC" w:rsidP="0037066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7066A">
              <w:rPr>
                <w:rFonts w:ascii="Arial" w:hAnsi="Arial"/>
                <w:sz w:val="20"/>
                <w:szCs w:val="20"/>
              </w:rPr>
              <w:t xml:space="preserve">direzione di progetto </w:t>
            </w:r>
          </w:p>
        </w:tc>
        <w:tc>
          <w:tcPr>
            <w:tcW w:w="5954" w:type="dxa"/>
            <w:shd w:val="clear" w:color="auto" w:fill="F2F2F2" w:themeFill="background1" w:themeFillShade="F2"/>
          </w:tcPr>
          <w:p w14:paraId="2A9C06D6" w14:textId="77777777" w:rsidR="00984EEC" w:rsidRPr="0037066A" w:rsidRDefault="00984EEC" w:rsidP="0037066A">
            <w:pPr>
              <w:spacing w:line="276" w:lineRule="auto"/>
              <w:rPr>
                <w:rFonts w:ascii="Arial" w:hAnsi="Arial" w:cs="Arial"/>
                <w:color w:val="808080" w:themeColor="background1" w:themeShade="80"/>
                <w:sz w:val="20"/>
                <w:szCs w:val="20"/>
              </w:rPr>
            </w:pPr>
            <w:r w:rsidRPr="0037066A">
              <w:rPr>
                <w:rFonts w:ascii="Arial" w:hAnsi="Arial"/>
                <w:color w:val="808080" w:themeColor="background1" w:themeShade="80"/>
                <w:sz w:val="20"/>
                <w:szCs w:val="20"/>
              </w:rPr>
              <w:t>Inserire qui nome ed e-mail diretta, p.f. (per domande)</w:t>
            </w:r>
          </w:p>
        </w:tc>
      </w:tr>
      <w:tr w:rsidR="00984EEC" w:rsidRPr="0037066A" w14:paraId="628EC316" w14:textId="77777777" w:rsidTr="00B05770">
        <w:tc>
          <w:tcPr>
            <w:tcW w:w="3397" w:type="dxa"/>
          </w:tcPr>
          <w:p w14:paraId="435C6547" w14:textId="77777777" w:rsidR="00984EEC" w:rsidRPr="0037066A" w:rsidRDefault="00984EEC" w:rsidP="0037066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7066A">
              <w:rPr>
                <w:rFonts w:ascii="Arial" w:hAnsi="Arial"/>
                <w:sz w:val="20"/>
                <w:szCs w:val="20"/>
              </w:rPr>
              <w:t xml:space="preserve">Visione &amp; obiettivo </w:t>
            </w:r>
            <w:r w:rsidRPr="0037066A">
              <w:rPr>
                <w:rFonts w:ascii="Arial" w:hAnsi="Arial"/>
                <w:sz w:val="20"/>
                <w:szCs w:val="20"/>
              </w:rPr>
              <w:br/>
              <w:t>Progetto / esempio dalla pratica</w:t>
            </w:r>
          </w:p>
        </w:tc>
        <w:tc>
          <w:tcPr>
            <w:tcW w:w="5954" w:type="dxa"/>
            <w:shd w:val="clear" w:color="auto" w:fill="F2F2F2" w:themeFill="background1" w:themeFillShade="F2"/>
          </w:tcPr>
          <w:p w14:paraId="4AA622B8" w14:textId="77777777" w:rsidR="00984EEC" w:rsidRPr="0037066A" w:rsidRDefault="00984EEC" w:rsidP="0037066A">
            <w:pPr>
              <w:spacing w:line="276" w:lineRule="auto"/>
              <w:rPr>
                <w:rFonts w:ascii="Arial" w:hAnsi="Arial" w:cs="Arial"/>
                <w:color w:val="808080" w:themeColor="background1" w:themeShade="80"/>
                <w:sz w:val="20"/>
                <w:szCs w:val="20"/>
              </w:rPr>
            </w:pPr>
            <w:r w:rsidRPr="0037066A">
              <w:rPr>
                <w:rFonts w:ascii="Arial" w:hAnsi="Arial"/>
                <w:color w:val="808080" w:themeColor="background1" w:themeShade="80"/>
                <w:sz w:val="20"/>
                <w:szCs w:val="20"/>
              </w:rPr>
              <w:t>Inserire qui p.f.</w:t>
            </w:r>
          </w:p>
        </w:tc>
      </w:tr>
      <w:tr w:rsidR="00984EEC" w:rsidRPr="0037066A" w14:paraId="261DCB4A" w14:textId="77777777" w:rsidTr="00B05770">
        <w:tc>
          <w:tcPr>
            <w:tcW w:w="3397" w:type="dxa"/>
          </w:tcPr>
          <w:p w14:paraId="19DEFF75" w14:textId="77777777" w:rsidR="00984EEC" w:rsidRPr="0037066A" w:rsidRDefault="00984EEC" w:rsidP="0037066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7066A">
              <w:rPr>
                <w:rFonts w:ascii="Arial" w:hAnsi="Arial"/>
                <w:sz w:val="20"/>
                <w:szCs w:val="20"/>
              </w:rPr>
              <w:t xml:space="preserve">Gruppi di destinatari </w:t>
            </w:r>
            <w:r w:rsidRPr="0037066A">
              <w:rPr>
                <w:rFonts w:ascii="Arial" w:hAnsi="Arial"/>
                <w:sz w:val="20"/>
                <w:szCs w:val="20"/>
              </w:rPr>
              <w:br/>
              <w:t>Progetto / esempio dalla pratica</w:t>
            </w:r>
          </w:p>
        </w:tc>
        <w:tc>
          <w:tcPr>
            <w:tcW w:w="5954" w:type="dxa"/>
            <w:shd w:val="clear" w:color="auto" w:fill="F2F2F2" w:themeFill="background1" w:themeFillShade="F2"/>
          </w:tcPr>
          <w:p w14:paraId="1AFAE487" w14:textId="77777777" w:rsidR="00984EEC" w:rsidRPr="0037066A" w:rsidRDefault="00984EEC" w:rsidP="0037066A">
            <w:pPr>
              <w:spacing w:line="276" w:lineRule="auto"/>
              <w:rPr>
                <w:rFonts w:ascii="Arial" w:hAnsi="Arial" w:cs="Arial"/>
                <w:color w:val="808080" w:themeColor="background1" w:themeShade="80"/>
                <w:sz w:val="20"/>
                <w:szCs w:val="20"/>
              </w:rPr>
            </w:pPr>
            <w:r w:rsidRPr="0037066A">
              <w:rPr>
                <w:rFonts w:ascii="Arial" w:hAnsi="Arial"/>
                <w:color w:val="808080" w:themeColor="background1" w:themeShade="80"/>
                <w:sz w:val="20"/>
                <w:szCs w:val="20"/>
              </w:rPr>
              <w:t>Inserire qui p.f.</w:t>
            </w:r>
          </w:p>
        </w:tc>
      </w:tr>
      <w:tr w:rsidR="00984EEC" w:rsidRPr="0037066A" w14:paraId="663997EB" w14:textId="77777777" w:rsidTr="00B05770">
        <w:tc>
          <w:tcPr>
            <w:tcW w:w="3397" w:type="dxa"/>
          </w:tcPr>
          <w:p w14:paraId="600C8ADB" w14:textId="77777777" w:rsidR="00984EEC" w:rsidRPr="0037066A" w:rsidRDefault="00984EEC" w:rsidP="0037066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7066A">
              <w:rPr>
                <w:rFonts w:ascii="Arial" w:hAnsi="Arial"/>
                <w:sz w:val="20"/>
                <w:szCs w:val="20"/>
              </w:rPr>
              <w:t xml:space="preserve">Promotore </w:t>
            </w:r>
            <w:r w:rsidRPr="0037066A">
              <w:rPr>
                <w:rFonts w:ascii="Arial" w:hAnsi="Arial"/>
                <w:sz w:val="20"/>
                <w:szCs w:val="20"/>
              </w:rPr>
              <w:br/>
              <w:t>Progetto / esempio dalla pratica</w:t>
            </w:r>
          </w:p>
        </w:tc>
        <w:tc>
          <w:tcPr>
            <w:tcW w:w="5954" w:type="dxa"/>
            <w:shd w:val="clear" w:color="auto" w:fill="F2F2F2" w:themeFill="background1" w:themeFillShade="F2"/>
          </w:tcPr>
          <w:p w14:paraId="5C37DD81" w14:textId="77777777" w:rsidR="00984EEC" w:rsidRPr="0037066A" w:rsidRDefault="00984EEC" w:rsidP="0037066A">
            <w:pPr>
              <w:spacing w:line="276" w:lineRule="auto"/>
              <w:rPr>
                <w:rFonts w:ascii="Arial" w:hAnsi="Arial" w:cs="Arial"/>
                <w:color w:val="808080" w:themeColor="background1" w:themeShade="80"/>
                <w:sz w:val="20"/>
                <w:szCs w:val="20"/>
              </w:rPr>
            </w:pPr>
            <w:r w:rsidRPr="0037066A">
              <w:rPr>
                <w:rFonts w:ascii="Arial" w:hAnsi="Arial"/>
                <w:color w:val="808080" w:themeColor="background1" w:themeShade="80"/>
                <w:sz w:val="20"/>
                <w:szCs w:val="20"/>
              </w:rPr>
              <w:t>Inserire qui p.f.</w:t>
            </w:r>
          </w:p>
        </w:tc>
      </w:tr>
      <w:tr w:rsidR="00984EEC" w:rsidRPr="0037066A" w14:paraId="5E5BE94E" w14:textId="77777777" w:rsidTr="00B05770">
        <w:tc>
          <w:tcPr>
            <w:tcW w:w="3397" w:type="dxa"/>
          </w:tcPr>
          <w:p w14:paraId="4A860E74" w14:textId="77777777" w:rsidR="00984EEC" w:rsidRPr="0037066A" w:rsidRDefault="00984EEC" w:rsidP="0037066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7066A">
              <w:rPr>
                <w:rFonts w:ascii="Arial" w:hAnsi="Arial"/>
                <w:sz w:val="20"/>
                <w:szCs w:val="20"/>
              </w:rPr>
              <w:t>In breve</w:t>
            </w:r>
          </w:p>
        </w:tc>
        <w:tc>
          <w:tcPr>
            <w:tcW w:w="5954" w:type="dxa"/>
            <w:shd w:val="clear" w:color="auto" w:fill="F2F2F2" w:themeFill="background1" w:themeFillShade="F2"/>
          </w:tcPr>
          <w:p w14:paraId="13E54A31" w14:textId="77777777" w:rsidR="00984EEC" w:rsidRPr="0037066A" w:rsidRDefault="00984EEC" w:rsidP="0037066A">
            <w:pPr>
              <w:spacing w:line="276" w:lineRule="auto"/>
              <w:rPr>
                <w:rFonts w:ascii="Arial" w:hAnsi="Arial" w:cs="Arial"/>
                <w:color w:val="808080" w:themeColor="background1" w:themeShade="80"/>
                <w:sz w:val="20"/>
                <w:szCs w:val="20"/>
              </w:rPr>
            </w:pPr>
            <w:r w:rsidRPr="0037066A">
              <w:rPr>
                <w:rFonts w:ascii="Arial" w:hAnsi="Arial"/>
                <w:color w:val="808080" w:themeColor="background1" w:themeShade="80"/>
                <w:sz w:val="20"/>
                <w:szCs w:val="20"/>
              </w:rPr>
              <w:t>La preghiamo di inserire un breve riassunto dei punti più importanti del suo progetto / esempio dalla pratica</w:t>
            </w:r>
          </w:p>
        </w:tc>
      </w:tr>
      <w:tr w:rsidR="00984EEC" w:rsidRPr="0037066A" w14:paraId="3610BB3E" w14:textId="77777777" w:rsidTr="00B05770">
        <w:tc>
          <w:tcPr>
            <w:tcW w:w="3397" w:type="dxa"/>
          </w:tcPr>
          <w:p w14:paraId="07123553" w14:textId="77777777" w:rsidR="00984EEC" w:rsidRPr="0037066A" w:rsidRDefault="00984EEC" w:rsidP="0037066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7066A">
              <w:rPr>
                <w:rFonts w:ascii="Arial" w:hAnsi="Arial"/>
                <w:sz w:val="20"/>
                <w:szCs w:val="20"/>
              </w:rPr>
              <w:t>Contesto / genesi</w:t>
            </w:r>
          </w:p>
        </w:tc>
        <w:tc>
          <w:tcPr>
            <w:tcW w:w="5954" w:type="dxa"/>
            <w:shd w:val="clear" w:color="auto" w:fill="F2F2F2" w:themeFill="background1" w:themeFillShade="F2"/>
          </w:tcPr>
          <w:p w14:paraId="6094586A" w14:textId="77777777" w:rsidR="00984EEC" w:rsidRPr="0037066A" w:rsidRDefault="00984EEC" w:rsidP="0037066A">
            <w:pPr>
              <w:spacing w:line="276" w:lineRule="auto"/>
              <w:rPr>
                <w:rFonts w:ascii="Arial" w:hAnsi="Arial" w:cs="Arial"/>
                <w:color w:val="808080" w:themeColor="background1" w:themeShade="80"/>
                <w:sz w:val="20"/>
                <w:szCs w:val="20"/>
              </w:rPr>
            </w:pPr>
            <w:r w:rsidRPr="0037066A">
              <w:rPr>
                <w:rFonts w:ascii="Arial" w:hAnsi="Arial"/>
                <w:color w:val="808080" w:themeColor="background1" w:themeShade="80"/>
                <w:sz w:val="20"/>
                <w:szCs w:val="20"/>
              </w:rPr>
              <w:t>La preghiamo di illustrare brevemente come e perché è nato il progetto / esempio dalla pratica</w:t>
            </w:r>
          </w:p>
        </w:tc>
      </w:tr>
      <w:tr w:rsidR="00984EEC" w:rsidRPr="0037066A" w14:paraId="618252DD" w14:textId="77777777" w:rsidTr="00B05770">
        <w:tc>
          <w:tcPr>
            <w:tcW w:w="3397" w:type="dxa"/>
          </w:tcPr>
          <w:p w14:paraId="3AEC001B" w14:textId="77777777" w:rsidR="00984EEC" w:rsidRPr="0037066A" w:rsidRDefault="00984EEC" w:rsidP="0037066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7066A">
              <w:rPr>
                <w:rFonts w:ascii="Arial" w:hAnsi="Arial"/>
                <w:sz w:val="20"/>
                <w:szCs w:val="20"/>
              </w:rPr>
              <w:t>Buone pratiche</w:t>
            </w:r>
          </w:p>
        </w:tc>
        <w:tc>
          <w:tcPr>
            <w:tcW w:w="5954" w:type="dxa"/>
            <w:shd w:val="clear" w:color="auto" w:fill="F2F2F2" w:themeFill="background1" w:themeFillShade="F2"/>
          </w:tcPr>
          <w:p w14:paraId="0ACCE9B3" w14:textId="77777777" w:rsidR="00984EEC" w:rsidRPr="0037066A" w:rsidRDefault="00984EEC" w:rsidP="0037066A">
            <w:pPr>
              <w:spacing w:line="276" w:lineRule="auto"/>
              <w:rPr>
                <w:rFonts w:ascii="Arial" w:hAnsi="Arial" w:cs="Arial"/>
                <w:color w:val="808080" w:themeColor="background1" w:themeShade="80"/>
                <w:sz w:val="20"/>
                <w:szCs w:val="20"/>
              </w:rPr>
            </w:pPr>
            <w:r w:rsidRPr="0037066A">
              <w:rPr>
                <w:rFonts w:ascii="Arial" w:hAnsi="Arial"/>
                <w:color w:val="808080" w:themeColor="background1" w:themeShade="80"/>
                <w:sz w:val="20"/>
                <w:szCs w:val="20"/>
              </w:rPr>
              <w:t>La preghiamo di inserire qui per che cosa si contraddistingue in particolare il suo progetto / esempio dalla pratica</w:t>
            </w:r>
          </w:p>
          <w:p w14:paraId="6DF4C04E" w14:textId="1CCD4D3C" w:rsidR="00984EEC" w:rsidRPr="0037066A" w:rsidRDefault="00984EEC" w:rsidP="0037066A">
            <w:pPr>
              <w:spacing w:line="276" w:lineRule="auto"/>
              <w:rPr>
                <w:rFonts w:ascii="Arial" w:hAnsi="Arial" w:cs="Arial"/>
                <w:color w:val="808080" w:themeColor="background1" w:themeShade="80"/>
                <w:sz w:val="20"/>
                <w:szCs w:val="20"/>
              </w:rPr>
            </w:pPr>
            <w:r w:rsidRPr="0037066A">
              <w:rPr>
                <w:rFonts w:ascii="Arial" w:hAnsi="Arial"/>
                <w:color w:val="808080" w:themeColor="background1" w:themeShade="80"/>
                <w:sz w:val="20"/>
                <w:szCs w:val="20"/>
              </w:rPr>
              <w:t xml:space="preserve">Menzioni ed esponga almeno tre dimensioni specifiche (ad es. partecipazione, reciprocità, coordinamento &amp; messa in rete, aiuto formale &amp; informale, sostenibilità; cfr. i criteri di Buone pratiche nella </w:t>
            </w:r>
            <w:hyperlink r:id="rId13" w:history="1">
              <w:r w:rsidRPr="0037066A">
                <w:rPr>
                  <w:rStyle w:val="Hyperlink"/>
                  <w:rFonts w:ascii="Arial" w:hAnsi="Arial"/>
                  <w:sz w:val="20"/>
                  <w:szCs w:val="20"/>
                </w:rPr>
                <w:t>scheda informativa</w:t>
              </w:r>
            </w:hyperlink>
            <w:r w:rsidRPr="0037066A">
              <w:rPr>
                <w:rFonts w:ascii="Arial" w:hAnsi="Arial"/>
                <w:color w:val="808080" w:themeColor="background1" w:themeShade="80"/>
                <w:sz w:val="20"/>
                <w:szCs w:val="20"/>
              </w:rPr>
              <w:t>)</w:t>
            </w:r>
          </w:p>
        </w:tc>
      </w:tr>
      <w:tr w:rsidR="00984EEC" w:rsidRPr="0037066A" w14:paraId="339D97E4" w14:textId="77777777" w:rsidTr="00B05770">
        <w:tc>
          <w:tcPr>
            <w:tcW w:w="3397" w:type="dxa"/>
          </w:tcPr>
          <w:p w14:paraId="5FB1E317" w14:textId="77777777" w:rsidR="00984EEC" w:rsidRPr="0037066A" w:rsidRDefault="00984EEC" w:rsidP="0037066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7066A">
              <w:rPr>
                <w:rFonts w:ascii="Arial" w:hAnsi="Arial"/>
                <w:sz w:val="20"/>
                <w:szCs w:val="20"/>
              </w:rPr>
              <w:lastRenderedPageBreak/>
              <w:t>Esperienze</w:t>
            </w:r>
          </w:p>
        </w:tc>
        <w:tc>
          <w:tcPr>
            <w:tcW w:w="5954" w:type="dxa"/>
            <w:shd w:val="clear" w:color="auto" w:fill="F2F2F2" w:themeFill="background1" w:themeFillShade="F2"/>
          </w:tcPr>
          <w:p w14:paraId="4661DE65" w14:textId="410E1C65" w:rsidR="00984EEC" w:rsidRPr="0037066A" w:rsidRDefault="00984EEC" w:rsidP="0037066A">
            <w:pPr>
              <w:spacing w:line="276" w:lineRule="auto"/>
              <w:rPr>
                <w:rFonts w:ascii="Arial" w:hAnsi="Arial" w:cs="Arial"/>
                <w:color w:val="808080" w:themeColor="background1" w:themeShade="80"/>
                <w:sz w:val="20"/>
                <w:szCs w:val="20"/>
              </w:rPr>
            </w:pPr>
            <w:r w:rsidRPr="0037066A">
              <w:rPr>
                <w:rFonts w:ascii="Arial" w:hAnsi="Arial"/>
                <w:color w:val="808080" w:themeColor="background1" w:themeShade="80"/>
                <w:sz w:val="20"/>
                <w:szCs w:val="20"/>
              </w:rPr>
              <w:t xml:space="preserve">Quali esperienze (positive/negative) ha raccolto finora? </w:t>
            </w:r>
            <w:r w:rsidRPr="0037066A">
              <w:rPr>
                <w:rFonts w:ascii="Arial" w:hAnsi="Arial"/>
                <w:color w:val="808080" w:themeColor="background1" w:themeShade="80"/>
                <w:sz w:val="20"/>
                <w:szCs w:val="20"/>
              </w:rPr>
              <w:br/>
              <w:t xml:space="preserve">Quali effetti è stato possibile ottenere? </w:t>
            </w:r>
            <w:r w:rsidRPr="0037066A">
              <w:rPr>
                <w:rFonts w:ascii="Arial" w:hAnsi="Arial"/>
                <w:color w:val="808080" w:themeColor="background1" w:themeShade="80"/>
                <w:sz w:val="20"/>
                <w:szCs w:val="20"/>
              </w:rPr>
              <w:br/>
              <w:t xml:space="preserve">Quali sono le sue raccomandazioni ad altre iniziative nel settore delle </w:t>
            </w:r>
            <w:proofErr w:type="spellStart"/>
            <w:r w:rsidRPr="0037066A">
              <w:rPr>
                <w:rFonts w:ascii="Arial" w:hAnsi="Arial"/>
                <w:color w:val="808080" w:themeColor="background1" w:themeShade="80"/>
                <w:sz w:val="20"/>
                <w:szCs w:val="20"/>
              </w:rPr>
              <w:t>caring</w:t>
            </w:r>
            <w:proofErr w:type="spellEnd"/>
            <w:r w:rsidRPr="0037066A">
              <w:rPr>
                <w:rFonts w:ascii="Arial" w:hAnsi="Arial"/>
                <w:color w:val="808080" w:themeColor="background1" w:themeShade="80"/>
                <w:sz w:val="20"/>
                <w:szCs w:val="20"/>
              </w:rPr>
              <w:t xml:space="preserve"> community?</w:t>
            </w:r>
          </w:p>
        </w:tc>
      </w:tr>
      <w:tr w:rsidR="00984EEC" w:rsidRPr="00DA59E1" w14:paraId="00FF2B78" w14:textId="77777777" w:rsidTr="00B05770">
        <w:tc>
          <w:tcPr>
            <w:tcW w:w="3397" w:type="dxa"/>
          </w:tcPr>
          <w:p w14:paraId="3FD8DF71" w14:textId="77777777" w:rsidR="00984EEC" w:rsidRPr="0037066A" w:rsidRDefault="00984EEC" w:rsidP="0037066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7066A">
              <w:rPr>
                <w:rFonts w:ascii="Arial" w:hAnsi="Arial"/>
                <w:sz w:val="20"/>
                <w:szCs w:val="20"/>
              </w:rPr>
              <w:t>Documentazione ulteriore</w:t>
            </w:r>
          </w:p>
        </w:tc>
        <w:tc>
          <w:tcPr>
            <w:tcW w:w="5954" w:type="dxa"/>
            <w:shd w:val="clear" w:color="auto" w:fill="F2F2F2" w:themeFill="background1" w:themeFillShade="F2"/>
          </w:tcPr>
          <w:p w14:paraId="7E00D52D" w14:textId="77777777" w:rsidR="00984EEC" w:rsidRPr="00DA59E1" w:rsidRDefault="00984EEC" w:rsidP="0037066A">
            <w:pPr>
              <w:spacing w:line="276" w:lineRule="auto"/>
              <w:rPr>
                <w:rFonts w:ascii="Arial" w:hAnsi="Arial" w:cs="Arial"/>
                <w:color w:val="808080" w:themeColor="background1" w:themeShade="80"/>
                <w:sz w:val="20"/>
                <w:szCs w:val="20"/>
              </w:rPr>
            </w:pPr>
            <w:r w:rsidRPr="0037066A">
              <w:rPr>
                <w:rFonts w:ascii="Arial" w:hAnsi="Arial"/>
                <w:color w:val="808080" w:themeColor="background1" w:themeShade="80"/>
                <w:sz w:val="20"/>
                <w:szCs w:val="20"/>
              </w:rPr>
              <w:t>Possono essere inoltrate in un secondo tempo: se dovessimo decidere di pubblicare il suo progetto / esempio dalla pratica sul nostro sito web, avremo bisogno 1-2 foto oppure il logo per illustrarlo (Per le fotografie di persone l’istituto deve disporre di una dichiarazione di consenso per la pubblicazione)</w:t>
            </w:r>
          </w:p>
        </w:tc>
      </w:tr>
    </w:tbl>
    <w:p w14:paraId="53D991E7" w14:textId="15BA81C5" w:rsidR="00046FA6" w:rsidRPr="00DA59E1" w:rsidRDefault="00046FA6" w:rsidP="0037066A">
      <w:pPr>
        <w:spacing w:after="120"/>
        <w:rPr>
          <w:rFonts w:ascii="Arial" w:hAnsi="Arial" w:cs="Arial"/>
          <w:sz w:val="20"/>
          <w:szCs w:val="20"/>
        </w:rPr>
      </w:pPr>
    </w:p>
    <w:sectPr w:rsidR="00046FA6" w:rsidRPr="00DA59E1" w:rsidSect="00DA59E1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2268" w:right="1134" w:bottom="1843" w:left="1418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B7BE71" w14:textId="77777777" w:rsidR="00E77021" w:rsidRDefault="00E77021" w:rsidP="00F91D37">
      <w:pPr>
        <w:spacing w:line="240" w:lineRule="auto"/>
      </w:pPr>
      <w:r>
        <w:separator/>
      </w:r>
    </w:p>
  </w:endnote>
  <w:endnote w:type="continuationSeparator" w:id="0">
    <w:p w14:paraId="1C9D10A3" w14:textId="77777777" w:rsidR="00E77021" w:rsidRDefault="00E77021" w:rsidP="00F91D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NeueLT Com 55 Roman">
    <w:altName w:val="Arial"/>
    <w:charset w:val="00"/>
    <w:family w:val="swiss"/>
    <w:pitch w:val="variable"/>
    <w:sig w:usb0="8000008F" w:usb1="10002042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MT Std Light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ohneRahmen"/>
      <w:tblW w:w="5000" w:type="pct"/>
      <w:tblCellMar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4677"/>
      <w:gridCol w:w="4677"/>
    </w:tblGrid>
    <w:tr w:rsidR="003D4E86" w14:paraId="72669F3B" w14:textId="77777777" w:rsidTr="00632A38">
      <w:tc>
        <w:tcPr>
          <w:tcW w:w="2500" w:type="pct"/>
          <w:vAlign w:val="bottom"/>
        </w:tcPr>
        <w:p w14:paraId="2FFA1F07" w14:textId="77777777" w:rsidR="003D4E86" w:rsidRPr="00742B61" w:rsidRDefault="003D4E86" w:rsidP="00742B61">
          <w:pPr>
            <w:pStyle w:val="Fuzeile"/>
          </w:pPr>
        </w:p>
      </w:tc>
      <w:tc>
        <w:tcPr>
          <w:tcW w:w="2500" w:type="pct"/>
          <w:vAlign w:val="bottom"/>
        </w:tcPr>
        <w:p w14:paraId="29851AEC" w14:textId="5DF31E59" w:rsidR="003D4E86" w:rsidRPr="00A75C6B" w:rsidRDefault="003D4E86" w:rsidP="00A75C6B">
          <w:pPr>
            <w:pStyle w:val="Fusszeile7Pt"/>
            <w:jc w:val="right"/>
          </w:pPr>
          <w:r w:rsidRPr="00A75C6B">
            <w:fldChar w:fldCharType="begin"/>
          </w:r>
          <w:r w:rsidRPr="00A75C6B">
            <w:instrText xml:space="preserve"> PAGE  \* Arabic  \* MERGEFORMAT </w:instrText>
          </w:r>
          <w:r w:rsidRPr="00A75C6B">
            <w:fldChar w:fldCharType="separate"/>
          </w:r>
          <w:r w:rsidR="00D84E40">
            <w:rPr>
              <w:noProof/>
            </w:rPr>
            <w:t>2</w:t>
          </w:r>
          <w:r w:rsidRPr="00A75C6B">
            <w:fldChar w:fldCharType="end"/>
          </w:r>
          <w:r w:rsidR="003E4E5E">
            <w:t>/</w:t>
          </w:r>
          <w:r w:rsidR="0037066A">
            <w:fldChar w:fldCharType="begin"/>
          </w:r>
          <w:r w:rsidR="0037066A">
            <w:instrText xml:space="preserve"> NUMPAGES  \* Arabic  \* MERGEFORMAT </w:instrText>
          </w:r>
          <w:r w:rsidR="0037066A">
            <w:fldChar w:fldCharType="separate"/>
          </w:r>
          <w:r w:rsidR="00D84E40">
            <w:rPr>
              <w:noProof/>
            </w:rPr>
            <w:t>2</w:t>
          </w:r>
          <w:r w:rsidR="0037066A">
            <w:rPr>
              <w:noProof/>
            </w:rPr>
            <w:fldChar w:fldCharType="end"/>
          </w:r>
        </w:p>
      </w:tc>
    </w:tr>
  </w:tbl>
  <w:p w14:paraId="65F78FEB" w14:textId="3856E8F9" w:rsidR="00A75C6B" w:rsidRPr="00D85B4B" w:rsidRDefault="00A75C6B" w:rsidP="00BB5500">
    <w:pPr>
      <w:pStyle w:val="Fusszeile7Pt"/>
      <w:tabs>
        <w:tab w:val="clear" w:pos="4536"/>
        <w:tab w:val="clear" w:pos="9072"/>
        <w:tab w:val="left" w:pos="387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5E98A" w14:textId="2EF9985D" w:rsidR="00900690" w:rsidRDefault="004033B6" w:rsidP="00DA59E1">
    <w:pPr>
      <w:pStyle w:val="Fuzeile"/>
    </w:pPr>
    <w:r>
      <w:rPr>
        <w:b/>
        <w:bCs/>
        <w:noProof/>
        <w:lang w:val="de-CH" w:eastAsia="de-CH"/>
      </w:rPr>
      <w:drawing>
        <wp:anchor distT="0" distB="0" distL="114300" distR="114300" simplePos="0" relativeHeight="251659264" behindDoc="0" locked="1" layoutInCell="1" allowOverlap="1" wp14:anchorId="7992D73B" wp14:editId="1157EF6B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2523600" cy="993600"/>
          <wp:effectExtent l="0" t="0" r="0" b="0"/>
          <wp:wrapNone/>
          <wp:docPr id="21" name="Grafik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3600" cy="9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8531C2" w14:textId="77777777" w:rsidR="00E77021" w:rsidRDefault="00E77021" w:rsidP="00F91D37">
      <w:pPr>
        <w:spacing w:line="240" w:lineRule="auto"/>
      </w:pPr>
      <w:r>
        <w:separator/>
      </w:r>
    </w:p>
  </w:footnote>
  <w:footnote w:type="continuationSeparator" w:id="0">
    <w:p w14:paraId="3D78FF82" w14:textId="77777777" w:rsidR="00E77021" w:rsidRDefault="00E77021" w:rsidP="00F91D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F66CF" w14:textId="77777777" w:rsidR="00B743E1" w:rsidRPr="00D00E26" w:rsidRDefault="00B743E1" w:rsidP="00D00E26">
    <w:pPr>
      <w:pStyle w:val="Kopfzeile"/>
    </w:pPr>
  </w:p>
  <w:p w14:paraId="3C37EDDD" w14:textId="77777777" w:rsidR="00E91CB5" w:rsidRDefault="00B743E1" w:rsidP="00085B62">
    <w:pPr>
      <w:pStyle w:val="Kopfzeile"/>
    </w:pPr>
    <w:r>
      <w:rPr>
        <w:noProof/>
        <w:lang w:val="de-CH" w:eastAsia="de-CH"/>
      </w:rPr>
      <w:drawing>
        <wp:inline distT="0" distB="0" distL="0" distR="0" wp14:anchorId="7692C775" wp14:editId="77FACA90">
          <wp:extent cx="2952000" cy="1115545"/>
          <wp:effectExtent l="0" t="0" r="0" b="0"/>
          <wp:docPr id="19" name="Grafik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2000" cy="11155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F277E" w14:textId="77777777" w:rsidR="000224C6" w:rsidRPr="00D00E26" w:rsidRDefault="000224C6" w:rsidP="00D00E26">
    <w:pPr>
      <w:pStyle w:val="Kopfzeile"/>
    </w:pPr>
  </w:p>
  <w:p w14:paraId="058ACBCB" w14:textId="77777777" w:rsidR="003027B7" w:rsidRDefault="000224C6" w:rsidP="00085B62">
    <w:pPr>
      <w:pStyle w:val="Kopfzeile"/>
    </w:pPr>
    <w:r>
      <w:rPr>
        <w:noProof/>
        <w:lang w:val="de-CH" w:eastAsia="de-CH"/>
      </w:rPr>
      <w:drawing>
        <wp:inline distT="0" distB="0" distL="0" distR="0" wp14:anchorId="6B39E847" wp14:editId="2790D046">
          <wp:extent cx="2952000" cy="1115545"/>
          <wp:effectExtent l="0" t="0" r="0" b="0"/>
          <wp:docPr id="20" name="Grafik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2000" cy="11155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EF636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94C0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9ED5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B812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9A94D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9A34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0EA1B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F4E47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A947F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FC17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8A7877"/>
    <w:multiLevelType w:val="multilevel"/>
    <w:tmpl w:val="14FC64F4"/>
    <w:lvl w:ilvl="0">
      <w:start w:val="1"/>
      <w:numFmt w:val="decimal"/>
      <w:pStyle w:val="Dokumentbezeichnung"/>
      <w:lvlText w:val="%1"/>
      <w:lvlJc w:val="left"/>
      <w:pPr>
        <w:ind w:left="851" w:hanging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21E804FF"/>
    <w:multiLevelType w:val="hybridMultilevel"/>
    <w:tmpl w:val="522274AA"/>
    <w:lvl w:ilvl="0" w:tplc="11AC66EC">
      <w:start w:val="1"/>
      <w:numFmt w:val="decimal"/>
      <w:pStyle w:val="Traktandum-Tite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FE77D0"/>
    <w:multiLevelType w:val="hybridMultilevel"/>
    <w:tmpl w:val="55AAC542"/>
    <w:lvl w:ilvl="0" w:tplc="EC889C16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7E8274B"/>
    <w:multiLevelType w:val="multilevel"/>
    <w:tmpl w:val="C4E4D39E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31832E05"/>
    <w:multiLevelType w:val="hybridMultilevel"/>
    <w:tmpl w:val="ED0A39C8"/>
    <w:lvl w:ilvl="0" w:tplc="609E22DC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0301B4"/>
    <w:multiLevelType w:val="multilevel"/>
    <w:tmpl w:val="F5DE0BC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25" w:hanging="425"/>
      </w:pPr>
      <w:rPr>
        <w:rFonts w:hint="default"/>
      </w:rPr>
    </w:lvl>
    <w:lvl w:ilvl="6">
      <w:start w:val="1"/>
      <w:numFmt w:val="decimal"/>
      <w:lvlText w:val="%6.%7"/>
      <w:lvlJc w:val="left"/>
      <w:pPr>
        <w:ind w:left="851" w:hanging="426"/>
      </w:pPr>
      <w:rPr>
        <w:rFonts w:hint="default"/>
      </w:rPr>
    </w:lvl>
    <w:lvl w:ilvl="7">
      <w:start w:val="1"/>
      <w:numFmt w:val="decimal"/>
      <w:lvlText w:val="%6.%7.%8"/>
      <w:lvlJc w:val="left"/>
      <w:pPr>
        <w:tabs>
          <w:tab w:val="num" w:pos="851"/>
        </w:tabs>
        <w:ind w:left="1418" w:hanging="567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425" w:hanging="425"/>
      </w:pPr>
      <w:rPr>
        <w:rFonts w:hint="default"/>
      </w:rPr>
    </w:lvl>
  </w:abstractNum>
  <w:abstractNum w:abstractNumId="16" w15:restartNumberingAfterBreak="0">
    <w:nsid w:val="46C35AD3"/>
    <w:multiLevelType w:val="multilevel"/>
    <w:tmpl w:val="F4EEDEE6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47555D12"/>
    <w:multiLevelType w:val="hybridMultilevel"/>
    <w:tmpl w:val="A51EEEE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1F2409"/>
    <w:multiLevelType w:val="hybridMultilevel"/>
    <w:tmpl w:val="641AD87C"/>
    <w:lvl w:ilvl="0" w:tplc="08070017">
      <w:start w:val="1"/>
      <w:numFmt w:val="lowerLetter"/>
      <w:lvlText w:val="%1)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6E73CA"/>
    <w:multiLevelType w:val="hybridMultilevel"/>
    <w:tmpl w:val="5D00219C"/>
    <w:lvl w:ilvl="0" w:tplc="3020C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C623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0D46FD"/>
    <w:multiLevelType w:val="multilevel"/>
    <w:tmpl w:val="32BA8900"/>
    <w:lvl w:ilvl="0">
      <w:start w:val="1"/>
      <w:numFmt w:val="decimal"/>
      <w:pStyle w:val="berschrift1nummeriert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nummeriert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berschrift5nummeriert"/>
      <w:lvlText w:val="%1.%2.%3.%4.%5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Nummerierung1"/>
      <w:lvlText w:val="%6."/>
      <w:lvlJc w:val="left"/>
      <w:pPr>
        <w:ind w:left="851" w:hanging="284"/>
      </w:pPr>
      <w:rPr>
        <w:rFonts w:hint="default"/>
      </w:rPr>
    </w:lvl>
    <w:lvl w:ilvl="6">
      <w:start w:val="1"/>
      <w:numFmt w:val="decimal"/>
      <w:pStyle w:val="Nummerierung2"/>
      <w:lvlText w:val="%6.%7"/>
      <w:lvlJc w:val="left"/>
      <w:pPr>
        <w:ind w:left="1418" w:hanging="567"/>
      </w:pPr>
      <w:rPr>
        <w:rFonts w:hint="default"/>
      </w:rPr>
    </w:lvl>
    <w:lvl w:ilvl="7">
      <w:start w:val="1"/>
      <w:numFmt w:val="decimal"/>
      <w:pStyle w:val="Nummerierung3"/>
      <w:lvlText w:val="%6.%7.%8"/>
      <w:lvlJc w:val="left"/>
      <w:pPr>
        <w:tabs>
          <w:tab w:val="num" w:pos="1276"/>
        </w:tabs>
        <w:ind w:left="1985" w:hanging="709"/>
      </w:pPr>
      <w:rPr>
        <w:rFonts w:hint="default"/>
      </w:rPr>
    </w:lvl>
    <w:lvl w:ilvl="8">
      <w:start w:val="1"/>
      <w:numFmt w:val="lowerLetter"/>
      <w:pStyle w:val="Nummerierungabc"/>
      <w:lvlText w:val="%9)"/>
      <w:lvlJc w:val="left"/>
      <w:pPr>
        <w:tabs>
          <w:tab w:val="num" w:pos="567"/>
        </w:tabs>
        <w:ind w:left="851" w:hanging="284"/>
      </w:pPr>
      <w:rPr>
        <w:rFonts w:hint="default"/>
      </w:rPr>
    </w:lvl>
  </w:abstractNum>
  <w:abstractNum w:abstractNumId="21" w15:restartNumberingAfterBreak="0">
    <w:nsid w:val="4F5A7D83"/>
    <w:multiLevelType w:val="hybridMultilevel"/>
    <w:tmpl w:val="9BF45044"/>
    <w:lvl w:ilvl="0" w:tplc="EC889C16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8613E6B"/>
    <w:multiLevelType w:val="multilevel"/>
    <w:tmpl w:val="B976788C"/>
    <w:lvl w:ilvl="0">
      <w:start w:val="1"/>
      <w:numFmt w:val="bullet"/>
      <w:pStyle w:val="Aufzhlungszeich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Aufzhlungszeichen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Aufzhlungszeichen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CA3260E"/>
    <w:multiLevelType w:val="multilevel"/>
    <w:tmpl w:val="D98EBB5E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25" w:firstLine="426"/>
      </w:pPr>
      <w:rPr>
        <w:rFonts w:hint="default"/>
      </w:rPr>
    </w:lvl>
    <w:lvl w:ilvl="6">
      <w:start w:val="1"/>
      <w:numFmt w:val="decimal"/>
      <w:lvlText w:val="%6.%7"/>
      <w:lvlJc w:val="left"/>
      <w:pPr>
        <w:ind w:left="851" w:hanging="426"/>
      </w:pPr>
      <w:rPr>
        <w:rFonts w:hint="default"/>
      </w:rPr>
    </w:lvl>
    <w:lvl w:ilvl="7">
      <w:start w:val="1"/>
      <w:numFmt w:val="decimal"/>
      <w:lvlText w:val="%6.%7.%8"/>
      <w:lvlJc w:val="left"/>
      <w:pPr>
        <w:tabs>
          <w:tab w:val="num" w:pos="851"/>
        </w:tabs>
        <w:ind w:left="1418" w:hanging="567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425" w:hanging="425"/>
      </w:pPr>
      <w:rPr>
        <w:rFonts w:hint="default"/>
      </w:rPr>
    </w:lvl>
  </w:abstractNum>
  <w:abstractNum w:abstractNumId="24" w15:restartNumberingAfterBreak="0">
    <w:nsid w:val="5D763046"/>
    <w:multiLevelType w:val="hybridMultilevel"/>
    <w:tmpl w:val="6F90874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B117D2"/>
    <w:multiLevelType w:val="hybridMultilevel"/>
    <w:tmpl w:val="BD6C657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C90B5A"/>
    <w:multiLevelType w:val="multilevel"/>
    <w:tmpl w:val="39F8494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62C45546"/>
    <w:multiLevelType w:val="hybridMultilevel"/>
    <w:tmpl w:val="5516C02C"/>
    <w:lvl w:ilvl="0" w:tplc="040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8" w15:restartNumberingAfterBreak="0">
    <w:nsid w:val="652630A6"/>
    <w:multiLevelType w:val="multilevel"/>
    <w:tmpl w:val="0066839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decimal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684C6F8A"/>
    <w:multiLevelType w:val="hybridMultilevel"/>
    <w:tmpl w:val="891EB3F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E06DE1"/>
    <w:multiLevelType w:val="multilevel"/>
    <w:tmpl w:val="978C511A"/>
    <w:lvl w:ilvl="0">
      <w:start w:val="1"/>
      <w:numFmt w:val="bullet"/>
      <w:pStyle w:val="AufzhlungBulletpoint1"/>
      <w:lvlText w:val=""/>
      <w:lvlJc w:val="left"/>
      <w:pPr>
        <w:ind w:left="567" w:hanging="283"/>
      </w:pPr>
      <w:rPr>
        <w:rFonts w:ascii="Symbol" w:hAnsi="Symbol" w:hint="default"/>
        <w:color w:val="auto"/>
        <w:sz w:val="12"/>
      </w:rPr>
    </w:lvl>
    <w:lvl w:ilvl="1">
      <w:start w:val="1"/>
      <w:numFmt w:val="bullet"/>
      <w:pStyle w:val="AufzhlungBulletpoint2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  <w:sz w:val="12"/>
      </w:rPr>
    </w:lvl>
    <w:lvl w:ilvl="2">
      <w:start w:val="1"/>
      <w:numFmt w:val="bullet"/>
      <w:pStyle w:val="AufzhlungBulletpoint3"/>
      <w:lvlText w:val=""/>
      <w:lvlJc w:val="left"/>
      <w:pPr>
        <w:ind w:left="1134" w:hanging="283"/>
      </w:pPr>
      <w:rPr>
        <w:rFonts w:ascii="Symbol" w:hAnsi="Symbol" w:hint="default"/>
        <w:color w:val="auto"/>
        <w:sz w:val="12"/>
        <w:szCs w:val="12"/>
      </w:rPr>
    </w:lvl>
    <w:lvl w:ilvl="3">
      <w:start w:val="1"/>
      <w:numFmt w:val="bullet"/>
      <w:pStyle w:val="AufzhlungSpiegelstrich"/>
      <w:lvlText w:val="–"/>
      <w:lvlJc w:val="left"/>
      <w:pPr>
        <w:ind w:left="284" w:hanging="284"/>
      </w:pPr>
      <w:rPr>
        <w:rFonts w:ascii="Arial" w:hAnsi="Arial" w:hint="default"/>
      </w:rPr>
    </w:lvl>
    <w:lvl w:ilvl="4">
      <w:start w:val="1"/>
      <w:numFmt w:val="bullet"/>
      <w:pStyle w:val="Verweis1"/>
      <w:lvlText w:val="→"/>
      <w:lvlJc w:val="left"/>
      <w:pPr>
        <w:ind w:left="567" w:hanging="283"/>
      </w:pPr>
      <w:rPr>
        <w:rFonts w:ascii="Arial" w:hAnsi="Arial" w:hint="default"/>
      </w:rPr>
    </w:lvl>
    <w:lvl w:ilvl="5">
      <w:start w:val="1"/>
      <w:numFmt w:val="bullet"/>
      <w:pStyle w:val="Verweis2"/>
      <w:lvlText w:val="→"/>
      <w:lvlJc w:val="left"/>
      <w:pPr>
        <w:ind w:left="851" w:hanging="284"/>
      </w:pPr>
      <w:rPr>
        <w:rFonts w:ascii="Arial" w:hAnsi="Arial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6C985FA8"/>
    <w:multiLevelType w:val="hybridMultilevel"/>
    <w:tmpl w:val="FD1A9C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8D127E"/>
    <w:multiLevelType w:val="multilevel"/>
    <w:tmpl w:val="08B45774"/>
    <w:lvl w:ilvl="0">
      <w:start w:val="1"/>
      <w:numFmt w:val="bullet"/>
      <w:lvlText w:val="–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 w15:restartNumberingAfterBreak="0">
    <w:nsid w:val="7FD325A5"/>
    <w:multiLevelType w:val="hybridMultilevel"/>
    <w:tmpl w:val="5C6AB6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7474647">
    <w:abstractNumId w:val="9"/>
  </w:num>
  <w:num w:numId="2" w16cid:durableId="1684474984">
    <w:abstractNumId w:val="7"/>
  </w:num>
  <w:num w:numId="3" w16cid:durableId="446850280">
    <w:abstractNumId w:val="6"/>
  </w:num>
  <w:num w:numId="4" w16cid:durableId="1962879355">
    <w:abstractNumId w:val="5"/>
  </w:num>
  <w:num w:numId="5" w16cid:durableId="1809935747">
    <w:abstractNumId w:val="4"/>
  </w:num>
  <w:num w:numId="6" w16cid:durableId="1480807825">
    <w:abstractNumId w:val="8"/>
  </w:num>
  <w:num w:numId="7" w16cid:durableId="538932655">
    <w:abstractNumId w:val="3"/>
  </w:num>
  <w:num w:numId="8" w16cid:durableId="1697585931">
    <w:abstractNumId w:val="2"/>
  </w:num>
  <w:num w:numId="9" w16cid:durableId="1782916965">
    <w:abstractNumId w:val="1"/>
  </w:num>
  <w:num w:numId="10" w16cid:durableId="235557432">
    <w:abstractNumId w:val="0"/>
  </w:num>
  <w:num w:numId="11" w16cid:durableId="8332410">
    <w:abstractNumId w:val="31"/>
  </w:num>
  <w:num w:numId="12" w16cid:durableId="960526495">
    <w:abstractNumId w:val="22"/>
  </w:num>
  <w:num w:numId="13" w16cid:durableId="692458434">
    <w:abstractNumId w:val="17"/>
  </w:num>
  <w:num w:numId="14" w16cid:durableId="1772123543">
    <w:abstractNumId w:val="33"/>
  </w:num>
  <w:num w:numId="15" w16cid:durableId="1862163696">
    <w:abstractNumId w:val="32"/>
  </w:num>
  <w:num w:numId="16" w16cid:durableId="149828014">
    <w:abstractNumId w:val="11"/>
  </w:num>
  <w:num w:numId="17" w16cid:durableId="1649892824">
    <w:abstractNumId w:val="19"/>
  </w:num>
  <w:num w:numId="18" w16cid:durableId="69561776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70709440">
    <w:abstractNumId w:val="30"/>
  </w:num>
  <w:num w:numId="20" w16cid:durableId="623509768">
    <w:abstractNumId w:val="16"/>
  </w:num>
  <w:num w:numId="21" w16cid:durableId="276064298">
    <w:abstractNumId w:val="28"/>
  </w:num>
  <w:num w:numId="22" w16cid:durableId="1806193793">
    <w:abstractNumId w:val="26"/>
  </w:num>
  <w:num w:numId="23" w16cid:durableId="1327395589">
    <w:abstractNumId w:val="13"/>
  </w:num>
  <w:num w:numId="24" w16cid:durableId="165946073">
    <w:abstractNumId w:val="20"/>
  </w:num>
  <w:num w:numId="25" w16cid:durableId="245041738">
    <w:abstractNumId w:val="29"/>
  </w:num>
  <w:num w:numId="26" w16cid:durableId="938878409">
    <w:abstractNumId w:val="24"/>
  </w:num>
  <w:num w:numId="27" w16cid:durableId="1538663216">
    <w:abstractNumId w:val="14"/>
  </w:num>
  <w:num w:numId="28" w16cid:durableId="212816098">
    <w:abstractNumId w:val="10"/>
  </w:num>
  <w:num w:numId="29" w16cid:durableId="400296316">
    <w:abstractNumId w:val="25"/>
  </w:num>
  <w:num w:numId="30" w16cid:durableId="64761024">
    <w:abstractNumId w:val="15"/>
  </w:num>
  <w:num w:numId="31" w16cid:durableId="2143188232">
    <w:abstractNumId w:val="23"/>
  </w:num>
  <w:num w:numId="32" w16cid:durableId="867986950">
    <w:abstractNumId w:val="20"/>
  </w:num>
  <w:num w:numId="33" w16cid:durableId="1351025994">
    <w:abstractNumId w:val="20"/>
  </w:num>
  <w:num w:numId="34" w16cid:durableId="1069572134">
    <w:abstractNumId w:val="18"/>
  </w:num>
  <w:num w:numId="35" w16cid:durableId="294331872">
    <w:abstractNumId w:val="27"/>
  </w:num>
  <w:num w:numId="36" w16cid:durableId="1394738066">
    <w:abstractNumId w:val="12"/>
  </w:num>
  <w:num w:numId="37" w16cid:durableId="69724178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DateAndTime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0"/>
  <w:activeWritingStyle w:appName="MSWord" w:lang="de-DE" w:vendorID="64" w:dllVersion="6" w:nlCheck="1" w:checkStyle="0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de-DE" w:vendorID="64" w:dllVersion="0" w:nlCheck="1" w:checkStyle="0"/>
  <w:activeWritingStyle w:appName="MSWord" w:lang="fr-CH" w:vendorID="64" w:dllVersion="0" w:nlCheck="1" w:checkStyle="0"/>
  <w:activeWritingStyle w:appName="MSWord" w:lang="it-IT" w:vendorID="64" w:dllVersion="0" w:nlCheck="1" w:checkStyle="0"/>
  <w:activeWritingStyle w:appName="MSWord" w:lang="it-IT" w:vendorID="64" w:dllVersion="6" w:nlCheck="1" w:checkStyle="0"/>
  <w:proofState w:spelling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9"/>
  <w:autoHyphenation/>
  <w:hyphenationZone w:val="425"/>
  <w:drawingGridHorizontalSpacing w:val="284"/>
  <w:drawingGridVerticalSpacing w:val="284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021"/>
    <w:rsid w:val="00002978"/>
    <w:rsid w:val="00007D1D"/>
    <w:rsid w:val="0001010F"/>
    <w:rsid w:val="0001250F"/>
    <w:rsid w:val="000224C6"/>
    <w:rsid w:val="00025CEC"/>
    <w:rsid w:val="000266B7"/>
    <w:rsid w:val="00032B92"/>
    <w:rsid w:val="000351AD"/>
    <w:rsid w:val="000409C8"/>
    <w:rsid w:val="00041700"/>
    <w:rsid w:val="00046FA6"/>
    <w:rsid w:val="00057395"/>
    <w:rsid w:val="00063BC2"/>
    <w:rsid w:val="000701F1"/>
    <w:rsid w:val="0007174F"/>
    <w:rsid w:val="00071780"/>
    <w:rsid w:val="000803EB"/>
    <w:rsid w:val="000834FB"/>
    <w:rsid w:val="000841AD"/>
    <w:rsid w:val="00085B62"/>
    <w:rsid w:val="00095652"/>
    <w:rsid w:val="00096E8E"/>
    <w:rsid w:val="000A1884"/>
    <w:rsid w:val="000A24EC"/>
    <w:rsid w:val="000B0E8E"/>
    <w:rsid w:val="000B183F"/>
    <w:rsid w:val="000B595D"/>
    <w:rsid w:val="000C49C1"/>
    <w:rsid w:val="000C7CAA"/>
    <w:rsid w:val="000D1743"/>
    <w:rsid w:val="000D1BB6"/>
    <w:rsid w:val="000E02D4"/>
    <w:rsid w:val="000E7543"/>
    <w:rsid w:val="000E756F"/>
    <w:rsid w:val="000F1D2B"/>
    <w:rsid w:val="000F59BF"/>
    <w:rsid w:val="0010021F"/>
    <w:rsid w:val="00102345"/>
    <w:rsid w:val="001041B9"/>
    <w:rsid w:val="00106688"/>
    <w:rsid w:val="00107F09"/>
    <w:rsid w:val="001116F6"/>
    <w:rsid w:val="001134C7"/>
    <w:rsid w:val="00113CB8"/>
    <w:rsid w:val="0012151C"/>
    <w:rsid w:val="00124685"/>
    <w:rsid w:val="00124F68"/>
    <w:rsid w:val="00127BBA"/>
    <w:rsid w:val="0013336C"/>
    <w:rsid w:val="00133CFB"/>
    <w:rsid w:val="001375AB"/>
    <w:rsid w:val="00144122"/>
    <w:rsid w:val="00146C9E"/>
    <w:rsid w:val="00154677"/>
    <w:rsid w:val="00162BEF"/>
    <w:rsid w:val="0016554D"/>
    <w:rsid w:val="00167916"/>
    <w:rsid w:val="00171870"/>
    <w:rsid w:val="001912A0"/>
    <w:rsid w:val="001A3606"/>
    <w:rsid w:val="001B6341"/>
    <w:rsid w:val="001C0102"/>
    <w:rsid w:val="001C3F65"/>
    <w:rsid w:val="001C6F30"/>
    <w:rsid w:val="001E04F5"/>
    <w:rsid w:val="001E73F4"/>
    <w:rsid w:val="001F4A7E"/>
    <w:rsid w:val="001F4B8C"/>
    <w:rsid w:val="0021399F"/>
    <w:rsid w:val="0022477A"/>
    <w:rsid w:val="00226420"/>
    <w:rsid w:val="0022685B"/>
    <w:rsid w:val="0023018C"/>
    <w:rsid w:val="0023205B"/>
    <w:rsid w:val="00234DFE"/>
    <w:rsid w:val="00243EAD"/>
    <w:rsid w:val="00243FA0"/>
    <w:rsid w:val="002466D7"/>
    <w:rsid w:val="0025644A"/>
    <w:rsid w:val="00267F71"/>
    <w:rsid w:val="002726D9"/>
    <w:rsid w:val="00273C93"/>
    <w:rsid w:val="002801D6"/>
    <w:rsid w:val="00283995"/>
    <w:rsid w:val="00290E37"/>
    <w:rsid w:val="00292375"/>
    <w:rsid w:val="00294C50"/>
    <w:rsid w:val="002A37C4"/>
    <w:rsid w:val="002A658F"/>
    <w:rsid w:val="002B551B"/>
    <w:rsid w:val="002C163B"/>
    <w:rsid w:val="002C7489"/>
    <w:rsid w:val="002D272F"/>
    <w:rsid w:val="002D38AE"/>
    <w:rsid w:val="002D77D1"/>
    <w:rsid w:val="002E0FA7"/>
    <w:rsid w:val="002F06AA"/>
    <w:rsid w:val="002F68A2"/>
    <w:rsid w:val="0030245A"/>
    <w:rsid w:val="003027B7"/>
    <w:rsid w:val="00303B73"/>
    <w:rsid w:val="00304549"/>
    <w:rsid w:val="003053F4"/>
    <w:rsid w:val="003071A0"/>
    <w:rsid w:val="003144C1"/>
    <w:rsid w:val="00314FFB"/>
    <w:rsid w:val="0032330D"/>
    <w:rsid w:val="00333A1B"/>
    <w:rsid w:val="003514EE"/>
    <w:rsid w:val="00352BE3"/>
    <w:rsid w:val="00360C05"/>
    <w:rsid w:val="00362305"/>
    <w:rsid w:val="00363671"/>
    <w:rsid w:val="00364EE3"/>
    <w:rsid w:val="003663FF"/>
    <w:rsid w:val="0037066A"/>
    <w:rsid w:val="0037222F"/>
    <w:rsid w:val="003757E4"/>
    <w:rsid w:val="00375834"/>
    <w:rsid w:val="003868CD"/>
    <w:rsid w:val="00387511"/>
    <w:rsid w:val="0039124E"/>
    <w:rsid w:val="00397CDB"/>
    <w:rsid w:val="003B42CF"/>
    <w:rsid w:val="003C3D32"/>
    <w:rsid w:val="003C62D0"/>
    <w:rsid w:val="003D0FAA"/>
    <w:rsid w:val="003D4E86"/>
    <w:rsid w:val="003E3613"/>
    <w:rsid w:val="003E4E5E"/>
    <w:rsid w:val="003E7D7B"/>
    <w:rsid w:val="003F1A56"/>
    <w:rsid w:val="004033B6"/>
    <w:rsid w:val="0040518A"/>
    <w:rsid w:val="00406579"/>
    <w:rsid w:val="0042289A"/>
    <w:rsid w:val="00452D49"/>
    <w:rsid w:val="00486DBB"/>
    <w:rsid w:val="00487650"/>
    <w:rsid w:val="00494FD7"/>
    <w:rsid w:val="00495F83"/>
    <w:rsid w:val="004A039B"/>
    <w:rsid w:val="004B0AEC"/>
    <w:rsid w:val="004B0FDB"/>
    <w:rsid w:val="004C1329"/>
    <w:rsid w:val="004C3880"/>
    <w:rsid w:val="004D0F2F"/>
    <w:rsid w:val="004D179F"/>
    <w:rsid w:val="004D2175"/>
    <w:rsid w:val="004D5B31"/>
    <w:rsid w:val="004F22CB"/>
    <w:rsid w:val="004F3373"/>
    <w:rsid w:val="00500294"/>
    <w:rsid w:val="00504704"/>
    <w:rsid w:val="00526C93"/>
    <w:rsid w:val="00532825"/>
    <w:rsid w:val="005339AE"/>
    <w:rsid w:val="005354CF"/>
    <w:rsid w:val="00535EA2"/>
    <w:rsid w:val="00537410"/>
    <w:rsid w:val="00544373"/>
    <w:rsid w:val="0054626E"/>
    <w:rsid w:val="00550787"/>
    <w:rsid w:val="00552C29"/>
    <w:rsid w:val="0055767F"/>
    <w:rsid w:val="00562128"/>
    <w:rsid w:val="005661E7"/>
    <w:rsid w:val="00584144"/>
    <w:rsid w:val="00584831"/>
    <w:rsid w:val="00586045"/>
    <w:rsid w:val="00591832"/>
    <w:rsid w:val="00592841"/>
    <w:rsid w:val="005A357F"/>
    <w:rsid w:val="005A7BE5"/>
    <w:rsid w:val="005B4DEC"/>
    <w:rsid w:val="005B6FD0"/>
    <w:rsid w:val="005C6148"/>
    <w:rsid w:val="005D1F84"/>
    <w:rsid w:val="005D4763"/>
    <w:rsid w:val="005E407C"/>
    <w:rsid w:val="005F768F"/>
    <w:rsid w:val="006044D5"/>
    <w:rsid w:val="00622481"/>
    <w:rsid w:val="00622FDC"/>
    <w:rsid w:val="00624059"/>
    <w:rsid w:val="00625020"/>
    <w:rsid w:val="006265D1"/>
    <w:rsid w:val="00632A38"/>
    <w:rsid w:val="00642F26"/>
    <w:rsid w:val="00647B77"/>
    <w:rsid w:val="0065274C"/>
    <w:rsid w:val="00661FDF"/>
    <w:rsid w:val="00674908"/>
    <w:rsid w:val="00686D14"/>
    <w:rsid w:val="00687E4D"/>
    <w:rsid w:val="00687ED7"/>
    <w:rsid w:val="00692684"/>
    <w:rsid w:val="006B08B8"/>
    <w:rsid w:val="006B3083"/>
    <w:rsid w:val="006C144C"/>
    <w:rsid w:val="006C62E1"/>
    <w:rsid w:val="006D32A8"/>
    <w:rsid w:val="006E0F4E"/>
    <w:rsid w:val="006E4AF1"/>
    <w:rsid w:val="006F0345"/>
    <w:rsid w:val="006F0469"/>
    <w:rsid w:val="007040B6"/>
    <w:rsid w:val="00705076"/>
    <w:rsid w:val="00711147"/>
    <w:rsid w:val="00711CE4"/>
    <w:rsid w:val="00714154"/>
    <w:rsid w:val="007144EE"/>
    <w:rsid w:val="00724640"/>
    <w:rsid w:val="007277E3"/>
    <w:rsid w:val="00731A17"/>
    <w:rsid w:val="00734458"/>
    <w:rsid w:val="0073621D"/>
    <w:rsid w:val="00741859"/>
    <w:rsid w:val="007419CF"/>
    <w:rsid w:val="0074241C"/>
    <w:rsid w:val="00742B61"/>
    <w:rsid w:val="0074487E"/>
    <w:rsid w:val="00746273"/>
    <w:rsid w:val="0075366F"/>
    <w:rsid w:val="00767983"/>
    <w:rsid w:val="007721BF"/>
    <w:rsid w:val="00774E70"/>
    <w:rsid w:val="00781668"/>
    <w:rsid w:val="0078181E"/>
    <w:rsid w:val="0078655A"/>
    <w:rsid w:val="007877A7"/>
    <w:rsid w:val="00791079"/>
    <w:rsid w:val="007942AF"/>
    <w:rsid w:val="00796CEE"/>
    <w:rsid w:val="00797152"/>
    <w:rsid w:val="007A2695"/>
    <w:rsid w:val="007B3E29"/>
    <w:rsid w:val="007B5396"/>
    <w:rsid w:val="007C0B2A"/>
    <w:rsid w:val="007D5D91"/>
    <w:rsid w:val="007D7DF8"/>
    <w:rsid w:val="007E0460"/>
    <w:rsid w:val="007F4087"/>
    <w:rsid w:val="00811165"/>
    <w:rsid w:val="00832A66"/>
    <w:rsid w:val="00841B44"/>
    <w:rsid w:val="00843CAE"/>
    <w:rsid w:val="0084589E"/>
    <w:rsid w:val="00851AEC"/>
    <w:rsid w:val="00853121"/>
    <w:rsid w:val="00857D8A"/>
    <w:rsid w:val="0086166F"/>
    <w:rsid w:val="00864855"/>
    <w:rsid w:val="00865150"/>
    <w:rsid w:val="00870017"/>
    <w:rsid w:val="00873147"/>
    <w:rsid w:val="00874E49"/>
    <w:rsid w:val="00876898"/>
    <w:rsid w:val="00883CC4"/>
    <w:rsid w:val="008D6BAF"/>
    <w:rsid w:val="008E414D"/>
    <w:rsid w:val="008E4394"/>
    <w:rsid w:val="00900690"/>
    <w:rsid w:val="009032B1"/>
    <w:rsid w:val="0090503E"/>
    <w:rsid w:val="009160A0"/>
    <w:rsid w:val="009235A2"/>
    <w:rsid w:val="00926F7E"/>
    <w:rsid w:val="0092770E"/>
    <w:rsid w:val="0093392A"/>
    <w:rsid w:val="0093619F"/>
    <w:rsid w:val="009427E5"/>
    <w:rsid w:val="009454B7"/>
    <w:rsid w:val="00946FDF"/>
    <w:rsid w:val="009550B9"/>
    <w:rsid w:val="009572CA"/>
    <w:rsid w:val="009613D8"/>
    <w:rsid w:val="00974275"/>
    <w:rsid w:val="009804FC"/>
    <w:rsid w:val="0098474B"/>
    <w:rsid w:val="00984EEC"/>
    <w:rsid w:val="00994D91"/>
    <w:rsid w:val="00995CBA"/>
    <w:rsid w:val="0099678C"/>
    <w:rsid w:val="009A103B"/>
    <w:rsid w:val="009B02F7"/>
    <w:rsid w:val="009B0C96"/>
    <w:rsid w:val="009C222B"/>
    <w:rsid w:val="009C67A8"/>
    <w:rsid w:val="009D201B"/>
    <w:rsid w:val="009D3AB0"/>
    <w:rsid w:val="009D5D9C"/>
    <w:rsid w:val="009E2171"/>
    <w:rsid w:val="009E7BF8"/>
    <w:rsid w:val="009F3E6A"/>
    <w:rsid w:val="00A011C7"/>
    <w:rsid w:val="00A02378"/>
    <w:rsid w:val="00A0612B"/>
    <w:rsid w:val="00A06F53"/>
    <w:rsid w:val="00A211F7"/>
    <w:rsid w:val="00A214FC"/>
    <w:rsid w:val="00A2332D"/>
    <w:rsid w:val="00A338C0"/>
    <w:rsid w:val="00A42A7E"/>
    <w:rsid w:val="00A43EDD"/>
    <w:rsid w:val="00A5451D"/>
    <w:rsid w:val="00A55C83"/>
    <w:rsid w:val="00A564D2"/>
    <w:rsid w:val="00A57815"/>
    <w:rsid w:val="00A62F82"/>
    <w:rsid w:val="00A62FAD"/>
    <w:rsid w:val="00A70CDC"/>
    <w:rsid w:val="00A7133D"/>
    <w:rsid w:val="00A75C6B"/>
    <w:rsid w:val="00A764B5"/>
    <w:rsid w:val="00A7788C"/>
    <w:rsid w:val="00A87B42"/>
    <w:rsid w:val="00A9520E"/>
    <w:rsid w:val="00A956BA"/>
    <w:rsid w:val="00A9578D"/>
    <w:rsid w:val="00A960B8"/>
    <w:rsid w:val="00AA03A3"/>
    <w:rsid w:val="00AA5DDC"/>
    <w:rsid w:val="00AB0D27"/>
    <w:rsid w:val="00AB605E"/>
    <w:rsid w:val="00AC2D5B"/>
    <w:rsid w:val="00AC3C0A"/>
    <w:rsid w:val="00AC7746"/>
    <w:rsid w:val="00AD36B2"/>
    <w:rsid w:val="00AD5C8F"/>
    <w:rsid w:val="00AF47AE"/>
    <w:rsid w:val="00AF7CA8"/>
    <w:rsid w:val="00B05770"/>
    <w:rsid w:val="00B11A9B"/>
    <w:rsid w:val="00B22417"/>
    <w:rsid w:val="00B24B2A"/>
    <w:rsid w:val="00B32881"/>
    <w:rsid w:val="00B32ABB"/>
    <w:rsid w:val="00B32ED6"/>
    <w:rsid w:val="00B41FD3"/>
    <w:rsid w:val="00B426D3"/>
    <w:rsid w:val="00B431DE"/>
    <w:rsid w:val="00B452C0"/>
    <w:rsid w:val="00B70D03"/>
    <w:rsid w:val="00B743E1"/>
    <w:rsid w:val="00B803E7"/>
    <w:rsid w:val="00B82E14"/>
    <w:rsid w:val="00B8766E"/>
    <w:rsid w:val="00B9742E"/>
    <w:rsid w:val="00B97484"/>
    <w:rsid w:val="00BA4DDE"/>
    <w:rsid w:val="00BA658D"/>
    <w:rsid w:val="00BB0EB7"/>
    <w:rsid w:val="00BB1DA6"/>
    <w:rsid w:val="00BB4CF6"/>
    <w:rsid w:val="00BB5500"/>
    <w:rsid w:val="00BC64DC"/>
    <w:rsid w:val="00BC655F"/>
    <w:rsid w:val="00BD09F9"/>
    <w:rsid w:val="00BE1E62"/>
    <w:rsid w:val="00BF42AF"/>
    <w:rsid w:val="00BF52B2"/>
    <w:rsid w:val="00BF582E"/>
    <w:rsid w:val="00BF7052"/>
    <w:rsid w:val="00BF7EA3"/>
    <w:rsid w:val="00C05FAB"/>
    <w:rsid w:val="00C17880"/>
    <w:rsid w:val="00C252BE"/>
    <w:rsid w:val="00C25656"/>
    <w:rsid w:val="00C3674D"/>
    <w:rsid w:val="00C43EDE"/>
    <w:rsid w:val="00C51D2F"/>
    <w:rsid w:val="00C60AC3"/>
    <w:rsid w:val="00C65EC9"/>
    <w:rsid w:val="00CA348A"/>
    <w:rsid w:val="00CA5EF8"/>
    <w:rsid w:val="00CB2CE6"/>
    <w:rsid w:val="00CC06EF"/>
    <w:rsid w:val="00CC79AF"/>
    <w:rsid w:val="00CF08BB"/>
    <w:rsid w:val="00CF1803"/>
    <w:rsid w:val="00CF1E53"/>
    <w:rsid w:val="00D00E26"/>
    <w:rsid w:val="00D01DA7"/>
    <w:rsid w:val="00D04443"/>
    <w:rsid w:val="00D063EA"/>
    <w:rsid w:val="00D17F96"/>
    <w:rsid w:val="00D235AC"/>
    <w:rsid w:val="00D307A8"/>
    <w:rsid w:val="00D30E68"/>
    <w:rsid w:val="00D31037"/>
    <w:rsid w:val="00D34C4B"/>
    <w:rsid w:val="00D51870"/>
    <w:rsid w:val="00D52911"/>
    <w:rsid w:val="00D57397"/>
    <w:rsid w:val="00D61996"/>
    <w:rsid w:val="00D654CD"/>
    <w:rsid w:val="00D678C7"/>
    <w:rsid w:val="00D8261A"/>
    <w:rsid w:val="00D840AC"/>
    <w:rsid w:val="00D84E40"/>
    <w:rsid w:val="00D85B4B"/>
    <w:rsid w:val="00D9415C"/>
    <w:rsid w:val="00DA469E"/>
    <w:rsid w:val="00DA59E1"/>
    <w:rsid w:val="00DA716B"/>
    <w:rsid w:val="00DB45F8"/>
    <w:rsid w:val="00DB7675"/>
    <w:rsid w:val="00DC43A9"/>
    <w:rsid w:val="00DC47FF"/>
    <w:rsid w:val="00DC732A"/>
    <w:rsid w:val="00DD6CEE"/>
    <w:rsid w:val="00DE1D2D"/>
    <w:rsid w:val="00DE6720"/>
    <w:rsid w:val="00E20541"/>
    <w:rsid w:val="00E21F93"/>
    <w:rsid w:val="00E25DCD"/>
    <w:rsid w:val="00E268BF"/>
    <w:rsid w:val="00E269E1"/>
    <w:rsid w:val="00E326FF"/>
    <w:rsid w:val="00E37D6F"/>
    <w:rsid w:val="00E415E3"/>
    <w:rsid w:val="00E4285E"/>
    <w:rsid w:val="00E442A5"/>
    <w:rsid w:val="00E45F13"/>
    <w:rsid w:val="00E50336"/>
    <w:rsid w:val="00E510BC"/>
    <w:rsid w:val="00E52BA4"/>
    <w:rsid w:val="00E61256"/>
    <w:rsid w:val="00E62EFE"/>
    <w:rsid w:val="00E73CB2"/>
    <w:rsid w:val="00E77021"/>
    <w:rsid w:val="00E774CB"/>
    <w:rsid w:val="00E80CC4"/>
    <w:rsid w:val="00E839BA"/>
    <w:rsid w:val="00E8428A"/>
    <w:rsid w:val="00E91CB5"/>
    <w:rsid w:val="00E944A9"/>
    <w:rsid w:val="00E97F7D"/>
    <w:rsid w:val="00EA0616"/>
    <w:rsid w:val="00EA28D6"/>
    <w:rsid w:val="00EA59B8"/>
    <w:rsid w:val="00EA5A01"/>
    <w:rsid w:val="00EA7B2A"/>
    <w:rsid w:val="00EB2905"/>
    <w:rsid w:val="00EC2DF9"/>
    <w:rsid w:val="00EE6E36"/>
    <w:rsid w:val="00EF2743"/>
    <w:rsid w:val="00F016BC"/>
    <w:rsid w:val="00F0660B"/>
    <w:rsid w:val="00F123AE"/>
    <w:rsid w:val="00F16C91"/>
    <w:rsid w:val="00F2171E"/>
    <w:rsid w:val="00F26721"/>
    <w:rsid w:val="00F32B93"/>
    <w:rsid w:val="00F5551A"/>
    <w:rsid w:val="00F6284E"/>
    <w:rsid w:val="00F66FA9"/>
    <w:rsid w:val="00F73331"/>
    <w:rsid w:val="00F7764D"/>
    <w:rsid w:val="00F82CF8"/>
    <w:rsid w:val="00F87174"/>
    <w:rsid w:val="00F91D37"/>
    <w:rsid w:val="00F93538"/>
    <w:rsid w:val="00F9610D"/>
    <w:rsid w:val="00FB657F"/>
    <w:rsid w:val="00FD1215"/>
    <w:rsid w:val="00FE7CAC"/>
    <w:rsid w:val="00FE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;"/>
  <w14:docId w14:val="1F5F43BF"/>
  <w15:docId w15:val="{F1E25308-B980-4BB8-AA44-4314D4970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de-CH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iPriority="79" w:unhideWhenUsed="1"/>
    <w:lsdException w:name="index 2" w:semiHidden="1" w:uiPriority="79" w:unhideWhenUsed="1"/>
    <w:lsdException w:name="index 3" w:semiHidden="1" w:uiPriority="79" w:unhideWhenUsed="1"/>
    <w:lsdException w:name="index 4" w:semiHidden="1" w:uiPriority="79" w:unhideWhenUsed="1"/>
    <w:lsdException w:name="index 5" w:semiHidden="1" w:uiPriority="79" w:unhideWhenUsed="1"/>
    <w:lsdException w:name="index 6" w:semiHidden="1" w:uiPriority="79" w:unhideWhenUsed="1"/>
    <w:lsdException w:name="index 7" w:semiHidden="1" w:uiPriority="79" w:unhideWhenUsed="1"/>
    <w:lsdException w:name="index 8" w:semiHidden="1" w:uiPriority="79" w:unhideWhenUsed="1"/>
    <w:lsdException w:name="index 9" w:semiHidden="1" w:uiPriority="7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79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79" w:unhideWhenUsed="1"/>
    <w:lsdException w:name="caption" w:uiPriority="35"/>
    <w:lsdException w:name="table of figures" w:semiHidden="1" w:unhideWhenUsed="1"/>
    <w:lsdException w:name="envelope address" w:semiHidden="1" w:uiPriority="79" w:unhideWhenUsed="1"/>
    <w:lsdException w:name="envelope return" w:semiHidden="1" w:uiPriority="79" w:unhideWhenUsed="1"/>
    <w:lsdException w:name="footnote reference" w:semiHidden="1" w:unhideWhenUsed="1"/>
    <w:lsdException w:name="annotation reference" w:semiHidden="1" w:unhideWhenUsed="1"/>
    <w:lsdException w:name="line number" w:semiHidden="1" w:uiPriority="79" w:unhideWhenUsed="1"/>
    <w:lsdException w:name="endnote reference" w:semiHidden="1" w:unhideWhenUsed="1"/>
    <w:lsdException w:name="endnote text" w:semiHidden="1" w:unhideWhenUsed="1"/>
    <w:lsdException w:name="table of authorities" w:semiHidden="1" w:uiPriority="79" w:unhideWhenUsed="1"/>
    <w:lsdException w:name="macro" w:semiHidden="1" w:uiPriority="79" w:unhideWhenUsed="1"/>
    <w:lsdException w:name="toa heading" w:semiHidden="1" w:uiPriority="79" w:unhideWhenUsed="1"/>
    <w:lsdException w:name="List" w:semiHidden="1" w:uiPriority="79" w:unhideWhenUsed="1"/>
    <w:lsdException w:name="List Bullet" w:semiHidden="1" w:unhideWhenUsed="1"/>
    <w:lsdException w:name="List Number" w:semiHidden="1" w:uiPriority="79" w:unhideWhenUsed="1"/>
    <w:lsdException w:name="List 2" w:semiHidden="1" w:uiPriority="79" w:unhideWhenUsed="1"/>
    <w:lsdException w:name="List 3" w:semiHidden="1" w:uiPriority="79" w:unhideWhenUsed="1"/>
    <w:lsdException w:name="List 4" w:semiHidden="1" w:uiPriority="79" w:unhideWhenUsed="1"/>
    <w:lsdException w:name="List 5" w:semiHidden="1" w:uiPriority="79" w:unhideWhenUsed="1"/>
    <w:lsdException w:name="List Bullet 2" w:semiHidden="1" w:unhideWhenUsed="1"/>
    <w:lsdException w:name="List Bullet 3" w:semiHidden="1" w:unhideWhenUsed="1"/>
    <w:lsdException w:name="List Bullet 4" w:semiHidden="1" w:uiPriority="79" w:unhideWhenUsed="1"/>
    <w:lsdException w:name="List Bullet 5" w:semiHidden="1" w:uiPriority="79" w:unhideWhenUsed="1"/>
    <w:lsdException w:name="List Number 2" w:semiHidden="1" w:uiPriority="79" w:unhideWhenUsed="1"/>
    <w:lsdException w:name="List Number 3" w:semiHidden="1" w:uiPriority="79" w:unhideWhenUsed="1"/>
    <w:lsdException w:name="List Number 4" w:semiHidden="1" w:uiPriority="79" w:unhideWhenUsed="1"/>
    <w:lsdException w:name="List Number 5" w:semiHidden="1" w:uiPriority="79" w:unhideWhenUsed="1"/>
    <w:lsdException w:name="Title" w:uiPriority="11" w:qFormat="1"/>
    <w:lsdException w:name="Closing" w:semiHidden="1" w:uiPriority="79" w:unhideWhenUsed="1"/>
    <w:lsdException w:name="Signature" w:semiHidden="1" w:uiPriority="79" w:unhideWhenUsed="1"/>
    <w:lsdException w:name="Default Paragraph Font" w:semiHidden="1" w:uiPriority="1" w:unhideWhenUsed="1"/>
    <w:lsdException w:name="Body Text" w:semiHidden="1" w:uiPriority="79" w:unhideWhenUsed="1"/>
    <w:lsdException w:name="Body Text Indent" w:semiHidden="1" w:uiPriority="79" w:unhideWhenUsed="1"/>
    <w:lsdException w:name="List Continue" w:semiHidden="1" w:uiPriority="79" w:unhideWhenUsed="1"/>
    <w:lsdException w:name="List Continue 2" w:semiHidden="1" w:uiPriority="79" w:unhideWhenUsed="1"/>
    <w:lsdException w:name="List Continue 3" w:semiHidden="1" w:uiPriority="79" w:unhideWhenUsed="1"/>
    <w:lsdException w:name="List Continue 4" w:semiHidden="1" w:uiPriority="79" w:unhideWhenUsed="1"/>
    <w:lsdException w:name="List Continue 5" w:semiHidden="1" w:uiPriority="79" w:unhideWhenUsed="1"/>
    <w:lsdException w:name="Message Header" w:semiHidden="1" w:uiPriority="79" w:unhideWhenUsed="1"/>
    <w:lsdException w:name="Subtitle" w:uiPriority="12"/>
    <w:lsdException w:name="Salutation" w:semiHidden="1" w:uiPriority="79" w:unhideWhenUsed="1"/>
    <w:lsdException w:name="Date" w:uiPriority="15"/>
    <w:lsdException w:name="Body Text First Indent" w:semiHidden="1" w:uiPriority="79" w:unhideWhenUsed="1"/>
    <w:lsdException w:name="Body Text First Indent 2" w:semiHidden="1" w:uiPriority="79" w:unhideWhenUsed="1"/>
    <w:lsdException w:name="Note Heading" w:semiHidden="1" w:uiPriority="79" w:unhideWhenUsed="1"/>
    <w:lsdException w:name="Body Text 2" w:semiHidden="1" w:uiPriority="79" w:unhideWhenUsed="1"/>
    <w:lsdException w:name="Body Text 3" w:semiHidden="1" w:uiPriority="79" w:unhideWhenUsed="1"/>
    <w:lsdException w:name="Body Text Indent 2" w:semiHidden="1" w:uiPriority="79" w:unhideWhenUsed="1"/>
    <w:lsdException w:name="Body Text Indent 3" w:semiHidden="1" w:uiPriority="79" w:unhideWhenUsed="1"/>
    <w:lsdException w:name="Block Text" w:semiHidden="1" w:uiPriority="79" w:unhideWhenUsed="1"/>
    <w:lsdException w:name="Hyperlink" w:semiHidden="1" w:unhideWhenUsed="1"/>
    <w:lsdException w:name="FollowedHyperlink" w:semiHidden="1" w:unhideWhenUsed="1"/>
    <w:lsdException w:name="Strong" w:semiHidden="1" w:uiPriority="1" w:qFormat="1"/>
    <w:lsdException w:name="Emphasis" w:semiHidden="1" w:uiPriority="20" w:unhideWhenUsed="1"/>
    <w:lsdException w:name="Document Map" w:semiHidden="1" w:uiPriority="79" w:unhideWhenUsed="1"/>
    <w:lsdException w:name="Plain Text" w:semiHidden="1" w:uiPriority="79" w:unhideWhenUsed="1"/>
    <w:lsdException w:name="E-mail Signature" w:semiHidden="1" w:uiPriority="79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iPriority="79" w:unhideWhenUsed="1"/>
    <w:lsdException w:name="HTML Address" w:semiHidden="1" w:uiPriority="79" w:unhideWhenUsed="1"/>
    <w:lsdException w:name="HTML Cite" w:semiHidden="1" w:uiPriority="79" w:unhideWhenUsed="1"/>
    <w:lsdException w:name="HTML Code" w:semiHidden="1" w:uiPriority="79" w:unhideWhenUsed="1"/>
    <w:lsdException w:name="HTML Definition" w:semiHidden="1" w:uiPriority="79" w:unhideWhenUsed="1"/>
    <w:lsdException w:name="HTML Keyboard" w:semiHidden="1" w:uiPriority="79" w:unhideWhenUsed="1"/>
    <w:lsdException w:name="HTML Preformatted" w:semiHidden="1" w:uiPriority="79" w:unhideWhenUsed="1"/>
    <w:lsdException w:name="HTML Sample" w:semiHidden="1" w:uiPriority="79" w:unhideWhenUsed="1"/>
    <w:lsdException w:name="HTML Typewriter" w:semiHidden="1" w:uiPriority="79" w:unhideWhenUsed="1"/>
    <w:lsdException w:name="HTML Variable" w:semiHidden="1" w:uiPriority="79" w:unhideWhenUsed="1"/>
    <w:lsdException w:name="Normal Table" w:semiHidden="1" w:unhideWhenUsed="1"/>
    <w:lsdException w:name="annotation subject" w:semiHidden="1" w:uiPriority="7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iPriority="79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84EEC"/>
    <w:pPr>
      <w:spacing w:after="160" w:line="259" w:lineRule="auto"/>
    </w:pPr>
    <w:rPr>
      <w:sz w:val="22"/>
      <w:szCs w:val="22"/>
      <w:lang w:val="it-IT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6554D"/>
    <w:pPr>
      <w:keepNext/>
      <w:keepLines/>
      <w:spacing w:before="660" w:after="44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20541"/>
    <w:pPr>
      <w:keepNext/>
      <w:keepLines/>
      <w:spacing w:before="440" w:after="10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16554D"/>
    <w:pPr>
      <w:keepNext/>
      <w:keepLines/>
      <w:spacing w:before="440" w:after="100"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rsid w:val="00D235AC"/>
    <w:pPr>
      <w:keepNext/>
      <w:keepLines/>
      <w:outlineLvl w:val="3"/>
    </w:pPr>
    <w:rPr>
      <w:rFonts w:asciiTheme="majorHAnsi" w:eastAsiaTheme="majorEastAsia" w:hAnsiTheme="majorHAnsi" w:cstheme="majorBidi"/>
      <w:b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B426D3"/>
    <w:pPr>
      <w:keepNext/>
      <w:keepLines/>
      <w:spacing w:before="12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E510BC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E510B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rsid w:val="00796CE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rsid w:val="00796CE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rsid w:val="007E0460"/>
    <w:rPr>
      <w:color w:val="auto"/>
      <w:u w:val="single"/>
    </w:rPr>
  </w:style>
  <w:style w:type="paragraph" w:styleId="Kopfzeile">
    <w:name w:val="header"/>
    <w:basedOn w:val="Standard"/>
    <w:link w:val="KopfzeileZchn"/>
    <w:uiPriority w:val="93"/>
    <w:rsid w:val="00A214FC"/>
    <w:pPr>
      <w:tabs>
        <w:tab w:val="center" w:pos="4536"/>
        <w:tab w:val="right" w:pos="9072"/>
      </w:tabs>
      <w:spacing w:line="196" w:lineRule="atLeast"/>
    </w:pPr>
    <w:rPr>
      <w:spacing w:val="-6"/>
      <w:sz w:val="16"/>
    </w:rPr>
  </w:style>
  <w:style w:type="character" w:customStyle="1" w:styleId="KopfzeileZchn">
    <w:name w:val="Kopfzeile Zchn"/>
    <w:basedOn w:val="Absatz-Standardschriftart"/>
    <w:link w:val="Kopfzeile"/>
    <w:uiPriority w:val="93"/>
    <w:rsid w:val="00D01DA7"/>
    <w:rPr>
      <w:spacing w:val="-6"/>
      <w:sz w:val="16"/>
    </w:rPr>
  </w:style>
  <w:style w:type="paragraph" w:styleId="Fuzeile">
    <w:name w:val="footer"/>
    <w:basedOn w:val="Standard"/>
    <w:link w:val="FuzeileZchn"/>
    <w:uiPriority w:val="94"/>
    <w:rsid w:val="00E21F93"/>
    <w:pPr>
      <w:spacing w:line="200" w:lineRule="atLeast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4"/>
    <w:rsid w:val="00D01DA7"/>
    <w:rPr>
      <w:sz w:val="16"/>
    </w:rPr>
  </w:style>
  <w:style w:type="paragraph" w:customStyle="1" w:styleId="EinfAbs">
    <w:name w:val="[Einf. Abs.]"/>
    <w:basedOn w:val="Standard"/>
    <w:uiPriority w:val="79"/>
    <w:semiHidden/>
    <w:rsid w:val="00F91D3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de-DE"/>
    </w:rPr>
  </w:style>
  <w:style w:type="paragraph" w:styleId="Listenabsatz">
    <w:name w:val="List Paragraph"/>
    <w:basedOn w:val="Standard"/>
    <w:uiPriority w:val="34"/>
    <w:qFormat/>
    <w:rsid w:val="009C67A8"/>
    <w:pPr>
      <w:ind w:left="720"/>
      <w:contextualSpacing/>
    </w:pPr>
  </w:style>
  <w:style w:type="paragraph" w:styleId="Aufzhlungszeichen">
    <w:name w:val="List Bullet"/>
    <w:basedOn w:val="Listenabsatz"/>
    <w:uiPriority w:val="79"/>
    <w:semiHidden/>
    <w:rsid w:val="009C67A8"/>
    <w:pPr>
      <w:numPr>
        <w:numId w:val="12"/>
      </w:numPr>
      <w:tabs>
        <w:tab w:val="num" w:pos="360"/>
      </w:tabs>
      <w:ind w:left="720" w:firstLine="0"/>
    </w:pPr>
  </w:style>
  <w:style w:type="paragraph" w:styleId="Aufzhlungszeichen2">
    <w:name w:val="List Bullet 2"/>
    <w:basedOn w:val="Listenabsatz"/>
    <w:uiPriority w:val="79"/>
    <w:semiHidden/>
    <w:rsid w:val="009C67A8"/>
    <w:pPr>
      <w:numPr>
        <w:ilvl w:val="1"/>
        <w:numId w:val="12"/>
      </w:numPr>
      <w:tabs>
        <w:tab w:val="num" w:pos="360"/>
      </w:tabs>
      <w:ind w:left="720" w:firstLine="0"/>
    </w:pPr>
  </w:style>
  <w:style w:type="paragraph" w:styleId="Aufzhlungszeichen3">
    <w:name w:val="List Bullet 3"/>
    <w:basedOn w:val="Listenabsatz"/>
    <w:uiPriority w:val="79"/>
    <w:semiHidden/>
    <w:rsid w:val="009C67A8"/>
    <w:pPr>
      <w:numPr>
        <w:ilvl w:val="2"/>
        <w:numId w:val="12"/>
      </w:numPr>
    </w:pPr>
  </w:style>
  <w:style w:type="table" w:styleId="Tabellenraster">
    <w:name w:val="Table Grid"/>
    <w:basedOn w:val="NormaleTabelle"/>
    <w:rsid w:val="00294C50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bottom w:w="57" w:type="dxa"/>
      </w:tblCellMar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16554D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20541"/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Titel">
    <w:name w:val="Title"/>
    <w:aliases w:val="Titel 30 Pt"/>
    <w:basedOn w:val="Standard"/>
    <w:next w:val="Standard"/>
    <w:link w:val="TitelZchn"/>
    <w:uiPriority w:val="11"/>
    <w:qFormat/>
    <w:rsid w:val="000351AD"/>
    <w:pPr>
      <w:spacing w:after="300" w:line="240" w:lineRule="auto"/>
      <w:contextualSpacing/>
    </w:pPr>
    <w:rPr>
      <w:rFonts w:ascii="Arial MT Std Light" w:eastAsiaTheme="majorEastAsia" w:hAnsi="Arial MT Std Light" w:cstheme="majorBidi"/>
      <w:kern w:val="28"/>
      <w:sz w:val="60"/>
      <w:szCs w:val="52"/>
    </w:rPr>
  </w:style>
  <w:style w:type="character" w:customStyle="1" w:styleId="TitelZchn">
    <w:name w:val="Titel Zchn"/>
    <w:aliases w:val="Titel 30 Pt Zchn"/>
    <w:basedOn w:val="Absatz-Standardschriftart"/>
    <w:link w:val="Titel"/>
    <w:uiPriority w:val="11"/>
    <w:rsid w:val="000351AD"/>
    <w:rPr>
      <w:rFonts w:ascii="Arial MT Std Light" w:eastAsiaTheme="majorEastAsia" w:hAnsi="Arial MT Std Light" w:cstheme="majorBidi"/>
      <w:kern w:val="28"/>
      <w:sz w:val="60"/>
      <w:szCs w:val="52"/>
    </w:rPr>
  </w:style>
  <w:style w:type="paragraph" w:customStyle="1" w:styleId="Brieftitel">
    <w:name w:val="Brieftitel"/>
    <w:basedOn w:val="Standard"/>
    <w:link w:val="BrieftitelZchn"/>
    <w:uiPriority w:val="14"/>
    <w:rsid w:val="007D5D91"/>
    <w:pPr>
      <w:spacing w:after="280"/>
      <w:contextualSpacing/>
    </w:pPr>
    <w:rPr>
      <w:rFonts w:asciiTheme="majorHAnsi" w:hAnsiTheme="majorHAnsi"/>
      <w:b/>
      <w:sz w:val="24"/>
    </w:rPr>
  </w:style>
  <w:style w:type="character" w:customStyle="1" w:styleId="BrieftitelZchn">
    <w:name w:val="Brieftitel Zchn"/>
    <w:basedOn w:val="Absatz-Standardschriftart"/>
    <w:link w:val="Brieftitel"/>
    <w:uiPriority w:val="14"/>
    <w:rsid w:val="007D5D91"/>
    <w:rPr>
      <w:rFonts w:asciiTheme="majorHAnsi" w:hAnsiTheme="majorHAnsi"/>
      <w:b/>
      <w:sz w:val="24"/>
    </w:rPr>
  </w:style>
  <w:style w:type="paragraph" w:customStyle="1" w:styleId="Kontaktangaben">
    <w:name w:val="Kontaktangaben"/>
    <w:basedOn w:val="Standard"/>
    <w:semiHidden/>
    <w:rsid w:val="00E73CB2"/>
    <w:pPr>
      <w:tabs>
        <w:tab w:val="left" w:pos="709"/>
      </w:tabs>
      <w:spacing w:line="220" w:lineRule="atLeast"/>
    </w:pPr>
    <w:rPr>
      <w:spacing w:val="2"/>
      <w:sz w:val="16"/>
      <w:szCs w:val="16"/>
    </w:rPr>
  </w:style>
  <w:style w:type="table" w:customStyle="1" w:styleId="Tabellenraster1">
    <w:name w:val="Tabellenraster1"/>
    <w:basedOn w:val="NormaleTabelle"/>
    <w:next w:val="Tabellenraster"/>
    <w:uiPriority w:val="59"/>
    <w:rsid w:val="00E73CB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16554D"/>
    <w:rPr>
      <w:rFonts w:asciiTheme="majorHAnsi" w:eastAsiaTheme="majorEastAsia" w:hAnsiTheme="majorHAnsi" w:cstheme="majorBidi"/>
      <w:b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057395"/>
    <w:rPr>
      <w:rFonts w:asciiTheme="majorHAnsi" w:eastAsiaTheme="majorEastAsia" w:hAnsiTheme="majorHAnsi" w:cstheme="majorBidi"/>
      <w:b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62FAD"/>
    <w:rPr>
      <w:rFonts w:asciiTheme="majorHAnsi" w:eastAsiaTheme="majorEastAsia" w:hAnsiTheme="majorHAnsi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61996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619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619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ufzhlungBulletpoint1">
    <w:name w:val="Aufzählung Bulletpoint 1"/>
    <w:basedOn w:val="Listenabsatz"/>
    <w:uiPriority w:val="2"/>
    <w:qFormat/>
    <w:rsid w:val="0093392A"/>
    <w:pPr>
      <w:numPr>
        <w:numId w:val="19"/>
      </w:numPr>
      <w:spacing w:before="100" w:after="100"/>
    </w:pPr>
  </w:style>
  <w:style w:type="paragraph" w:customStyle="1" w:styleId="Traktandum-Text">
    <w:name w:val="Traktandum-Text"/>
    <w:basedOn w:val="AufzhlungBulletpoint1"/>
    <w:uiPriority w:val="18"/>
    <w:semiHidden/>
    <w:rsid w:val="00E269E1"/>
    <w:pPr>
      <w:numPr>
        <w:numId w:val="0"/>
      </w:numPr>
      <w:tabs>
        <w:tab w:val="left" w:pos="7938"/>
      </w:tabs>
      <w:ind w:left="426" w:right="848"/>
    </w:pPr>
  </w:style>
  <w:style w:type="paragraph" w:customStyle="1" w:styleId="Traktandum-Titel">
    <w:name w:val="Traktandum-Titel"/>
    <w:basedOn w:val="AufzhlungBulletpoint1"/>
    <w:next w:val="Traktandum-Text"/>
    <w:uiPriority w:val="18"/>
    <w:semiHidden/>
    <w:rsid w:val="00E269E1"/>
    <w:pPr>
      <w:numPr>
        <w:numId w:val="16"/>
      </w:numPr>
      <w:tabs>
        <w:tab w:val="left" w:pos="7938"/>
      </w:tabs>
      <w:ind w:left="426" w:hanging="426"/>
    </w:pPr>
    <w:rPr>
      <w:rFonts w:asciiTheme="majorHAnsi" w:hAnsiTheme="majorHAnsi"/>
    </w:rPr>
  </w:style>
  <w:style w:type="paragraph" w:customStyle="1" w:styleId="Anleitung">
    <w:name w:val="Anleitung"/>
    <w:basedOn w:val="Standard"/>
    <w:uiPriority w:val="98"/>
    <w:semiHidden/>
    <w:rsid w:val="00625020"/>
    <w:pPr>
      <w:spacing w:line="288" w:lineRule="auto"/>
    </w:pPr>
    <w:rPr>
      <w:vanish/>
      <w:color w:val="A6A6A6" w:themeColor="background1" w:themeShade="A6"/>
      <w:sz w:val="14"/>
      <w:szCs w:val="18"/>
    </w:rPr>
  </w:style>
  <w:style w:type="character" w:styleId="BesuchterLink">
    <w:name w:val="FollowedHyperlink"/>
    <w:basedOn w:val="Hyperlink"/>
    <w:uiPriority w:val="90"/>
    <w:semiHidden/>
    <w:rsid w:val="007E0460"/>
    <w:rPr>
      <w:color w:val="auto"/>
      <w:u w:val="single"/>
    </w:rPr>
  </w:style>
  <w:style w:type="paragraph" w:styleId="Untertitel">
    <w:name w:val="Subtitle"/>
    <w:aliases w:val="Untertitel 14 Pt"/>
    <w:basedOn w:val="Standard"/>
    <w:next w:val="Standard"/>
    <w:link w:val="UntertitelZchn"/>
    <w:uiPriority w:val="12"/>
    <w:rsid w:val="00F66FA9"/>
    <w:pPr>
      <w:numPr>
        <w:ilvl w:val="1"/>
      </w:numPr>
      <w:spacing w:after="100"/>
    </w:pPr>
    <w:rPr>
      <w:rFonts w:eastAsiaTheme="minorEastAsia"/>
      <w:b/>
      <w:color w:val="000000" w:themeColor="text1"/>
      <w:sz w:val="28"/>
    </w:rPr>
  </w:style>
  <w:style w:type="character" w:customStyle="1" w:styleId="UntertitelZchn">
    <w:name w:val="Untertitel Zchn"/>
    <w:aliases w:val="Untertitel 14 Pt Zchn"/>
    <w:basedOn w:val="Absatz-Standardschriftart"/>
    <w:link w:val="Untertitel"/>
    <w:uiPriority w:val="12"/>
    <w:rsid w:val="00F66FA9"/>
    <w:rPr>
      <w:rFonts w:eastAsiaTheme="minorEastAsia"/>
      <w:b/>
      <w:color w:val="000000" w:themeColor="text1"/>
      <w:sz w:val="28"/>
    </w:rPr>
  </w:style>
  <w:style w:type="paragraph" w:styleId="Datum">
    <w:name w:val="Date"/>
    <w:basedOn w:val="Standard"/>
    <w:next w:val="Standard"/>
    <w:link w:val="DatumZchn"/>
    <w:uiPriority w:val="15"/>
    <w:rsid w:val="00EF2743"/>
    <w:pPr>
      <w:spacing w:before="360" w:after="600"/>
    </w:pPr>
  </w:style>
  <w:style w:type="character" w:customStyle="1" w:styleId="DatumZchn">
    <w:name w:val="Datum Zchn"/>
    <w:basedOn w:val="Absatz-Standardschriftart"/>
    <w:link w:val="Datum"/>
    <w:uiPriority w:val="15"/>
    <w:rsid w:val="00EF2743"/>
  </w:style>
  <w:style w:type="paragraph" w:styleId="Funotentext">
    <w:name w:val="footnote text"/>
    <w:basedOn w:val="Standard"/>
    <w:link w:val="FunotentextZchn"/>
    <w:uiPriority w:val="79"/>
    <w:semiHidden/>
    <w:unhideWhenUsed/>
    <w:rsid w:val="00494FD7"/>
    <w:pPr>
      <w:spacing w:line="240" w:lineRule="auto"/>
    </w:pPr>
    <w:rPr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79"/>
    <w:semiHidden/>
    <w:rsid w:val="005A7BE5"/>
    <w:rPr>
      <w:sz w:val="16"/>
      <w:szCs w:val="20"/>
    </w:rPr>
  </w:style>
  <w:style w:type="character" w:styleId="Funotenzeichen">
    <w:name w:val="footnote reference"/>
    <w:basedOn w:val="Absatz-Standardschriftart"/>
    <w:uiPriority w:val="79"/>
    <w:semiHidden/>
    <w:unhideWhenUsed/>
    <w:rsid w:val="00642F26"/>
    <w:rPr>
      <w:vertAlign w:val="superscript"/>
    </w:rPr>
  </w:style>
  <w:style w:type="table" w:customStyle="1" w:styleId="TabelleohneRahmen">
    <w:name w:val="Tabelle ohne Rahmen"/>
    <w:basedOn w:val="NormaleTabelle"/>
    <w:uiPriority w:val="99"/>
    <w:rsid w:val="00EA0616"/>
    <w:pPr>
      <w:spacing w:line="280" w:lineRule="atLeast"/>
    </w:pPr>
    <w:tblPr>
      <w:tblCellMar>
        <w:left w:w="0" w:type="dxa"/>
        <w:bottom w:w="57" w:type="dxa"/>
        <w:right w:w="28" w:type="dxa"/>
      </w:tblCellMar>
    </w:tblPr>
  </w:style>
  <w:style w:type="paragraph" w:styleId="Endnotentext">
    <w:name w:val="endnote text"/>
    <w:basedOn w:val="Funotentext"/>
    <w:link w:val="EndnotentextZchn"/>
    <w:uiPriority w:val="79"/>
    <w:semiHidden/>
    <w:unhideWhenUsed/>
    <w:rsid w:val="00113CB8"/>
  </w:style>
  <w:style w:type="character" w:customStyle="1" w:styleId="EndnotentextZchn">
    <w:name w:val="Endnotentext Zchn"/>
    <w:basedOn w:val="Absatz-Standardschriftart"/>
    <w:link w:val="Endnotentext"/>
    <w:uiPriority w:val="79"/>
    <w:semiHidden/>
    <w:rsid w:val="005A7BE5"/>
    <w:rPr>
      <w:sz w:val="16"/>
      <w:szCs w:val="20"/>
    </w:rPr>
  </w:style>
  <w:style w:type="character" w:styleId="Endnotenzeichen">
    <w:name w:val="endnote reference"/>
    <w:basedOn w:val="Absatz-Standardschriftart"/>
    <w:uiPriority w:val="79"/>
    <w:semiHidden/>
    <w:unhideWhenUsed/>
    <w:rsid w:val="00113CB8"/>
    <w:rPr>
      <w:vertAlign w:val="superscript"/>
    </w:rPr>
  </w:style>
  <w:style w:type="paragraph" w:customStyle="1" w:styleId="AufzhlungBulletpoint2">
    <w:name w:val="Aufzählung Bulletpoint 2"/>
    <w:basedOn w:val="AufzhlungBulletpoint1"/>
    <w:uiPriority w:val="2"/>
    <w:rsid w:val="004C3880"/>
    <w:pPr>
      <w:numPr>
        <w:ilvl w:val="1"/>
      </w:numPr>
    </w:pPr>
  </w:style>
  <w:style w:type="paragraph" w:customStyle="1" w:styleId="AufzhlungBulletpoint3">
    <w:name w:val="Aufzählung Bulletpoint 3"/>
    <w:basedOn w:val="AufzhlungBulletpoint1"/>
    <w:uiPriority w:val="2"/>
    <w:rsid w:val="004C3880"/>
    <w:pPr>
      <w:numPr>
        <w:ilvl w:val="2"/>
      </w:numPr>
    </w:pPr>
  </w:style>
  <w:style w:type="paragraph" w:styleId="Beschriftung">
    <w:name w:val="caption"/>
    <w:basedOn w:val="Standard"/>
    <w:next w:val="Standard"/>
    <w:uiPriority w:val="35"/>
    <w:semiHidden/>
    <w:rsid w:val="002F68A2"/>
    <w:pPr>
      <w:spacing w:before="120" w:after="240" w:line="240" w:lineRule="auto"/>
    </w:pPr>
    <w:rPr>
      <w:b/>
      <w:iCs/>
      <w:sz w:val="18"/>
      <w:szCs w:val="18"/>
    </w:rPr>
  </w:style>
  <w:style w:type="paragraph" w:styleId="Inhaltsverzeichnisberschrift">
    <w:name w:val="TOC Heading"/>
    <w:basedOn w:val="berschrift1"/>
    <w:next w:val="Standard"/>
    <w:uiPriority w:val="39"/>
    <w:semiHidden/>
    <w:rsid w:val="00DB7675"/>
    <w:pPr>
      <w:spacing w:before="240"/>
      <w:outlineLvl w:val="9"/>
    </w:pPr>
    <w:rPr>
      <w:bCs w:val="0"/>
      <w:szCs w:val="32"/>
    </w:rPr>
  </w:style>
  <w:style w:type="paragraph" w:styleId="Sprechblasentext">
    <w:name w:val="Balloon Text"/>
    <w:basedOn w:val="Standard"/>
    <w:link w:val="SprechblasentextZchn"/>
    <w:uiPriority w:val="79"/>
    <w:semiHidden/>
    <w:unhideWhenUsed/>
    <w:rsid w:val="008700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79"/>
    <w:semiHidden/>
    <w:rsid w:val="005A7BE5"/>
    <w:rPr>
      <w:rFonts w:ascii="Segoe UI" w:hAnsi="Segoe UI" w:cs="Segoe UI"/>
      <w:sz w:val="18"/>
      <w:szCs w:val="18"/>
    </w:rPr>
  </w:style>
  <w:style w:type="paragraph" w:customStyle="1" w:styleId="Seitenzahlen">
    <w:name w:val="Seitenzahlen"/>
    <w:basedOn w:val="Fuzeile"/>
    <w:uiPriority w:val="95"/>
    <w:semiHidden/>
    <w:rsid w:val="00E8428A"/>
    <w:pPr>
      <w:jc w:val="right"/>
    </w:pPr>
  </w:style>
  <w:style w:type="paragraph" w:customStyle="1" w:styleId="berschrift1nummeriert">
    <w:name w:val="Überschrift 1 nummeriert"/>
    <w:basedOn w:val="berschrift1"/>
    <w:next w:val="Texteingezogen"/>
    <w:uiPriority w:val="10"/>
    <w:qFormat/>
    <w:rsid w:val="008E4394"/>
    <w:pPr>
      <w:numPr>
        <w:numId w:val="32"/>
      </w:numPr>
    </w:pPr>
  </w:style>
  <w:style w:type="paragraph" w:customStyle="1" w:styleId="berschrift2nummeriert">
    <w:name w:val="Überschrift 2 nummeriert"/>
    <w:basedOn w:val="berschrift2"/>
    <w:next w:val="Texteingezogen"/>
    <w:uiPriority w:val="10"/>
    <w:qFormat/>
    <w:rsid w:val="00F32B93"/>
    <w:pPr>
      <w:numPr>
        <w:ilvl w:val="1"/>
        <w:numId w:val="32"/>
      </w:numPr>
    </w:pPr>
  </w:style>
  <w:style w:type="paragraph" w:customStyle="1" w:styleId="berschrift3nummeriert">
    <w:name w:val="Überschrift 3 nummeriert"/>
    <w:basedOn w:val="berschrift3"/>
    <w:next w:val="Texteingezogen"/>
    <w:uiPriority w:val="10"/>
    <w:qFormat/>
    <w:rsid w:val="00B426D3"/>
    <w:pPr>
      <w:numPr>
        <w:ilvl w:val="2"/>
        <w:numId w:val="32"/>
      </w:numPr>
      <w:tabs>
        <w:tab w:val="left" w:pos="851"/>
      </w:tabs>
    </w:pPr>
  </w:style>
  <w:style w:type="paragraph" w:customStyle="1" w:styleId="berschrift4nummeriert">
    <w:name w:val="Überschrift 4 nummeriert"/>
    <w:basedOn w:val="berschrift4"/>
    <w:next w:val="Standard"/>
    <w:uiPriority w:val="10"/>
    <w:semiHidden/>
    <w:qFormat/>
    <w:rsid w:val="00B426D3"/>
    <w:pPr>
      <w:numPr>
        <w:ilvl w:val="3"/>
        <w:numId w:val="32"/>
      </w:numPr>
      <w:tabs>
        <w:tab w:val="left" w:pos="1134"/>
      </w:tabs>
    </w:pPr>
  </w:style>
  <w:style w:type="paragraph" w:styleId="Verzeichnis1">
    <w:name w:val="toc 1"/>
    <w:basedOn w:val="Standard"/>
    <w:next w:val="Standard"/>
    <w:autoRedefine/>
    <w:uiPriority w:val="39"/>
    <w:semiHidden/>
    <w:rsid w:val="00851AEC"/>
    <w:pPr>
      <w:tabs>
        <w:tab w:val="right" w:pos="9354"/>
      </w:tabs>
      <w:spacing w:before="480"/>
      <w:ind w:left="567" w:hanging="567"/>
    </w:pPr>
    <w:rPr>
      <w:b/>
      <w:bCs/>
      <w:noProof/>
      <w:sz w:val="28"/>
    </w:rPr>
  </w:style>
  <w:style w:type="paragraph" w:styleId="Verzeichnis2">
    <w:name w:val="toc 2"/>
    <w:basedOn w:val="Standard"/>
    <w:next w:val="Standard"/>
    <w:autoRedefine/>
    <w:uiPriority w:val="39"/>
    <w:semiHidden/>
    <w:rsid w:val="00851AEC"/>
    <w:pPr>
      <w:tabs>
        <w:tab w:val="right" w:pos="9354"/>
      </w:tabs>
      <w:ind w:left="567" w:hanging="567"/>
    </w:pPr>
    <w:rPr>
      <w:b/>
    </w:rPr>
  </w:style>
  <w:style w:type="paragraph" w:styleId="Verzeichnis3">
    <w:name w:val="toc 3"/>
    <w:basedOn w:val="Standard"/>
    <w:next w:val="Standard"/>
    <w:autoRedefine/>
    <w:uiPriority w:val="39"/>
    <w:semiHidden/>
    <w:rsid w:val="00851AEC"/>
    <w:pPr>
      <w:tabs>
        <w:tab w:val="right" w:pos="9354"/>
      </w:tabs>
      <w:ind w:left="567" w:hanging="567"/>
    </w:pPr>
    <w:rPr>
      <w:b/>
      <w:noProof/>
    </w:rPr>
  </w:style>
  <w:style w:type="paragraph" w:styleId="StandardWeb">
    <w:name w:val="Normal (Web)"/>
    <w:basedOn w:val="Standard"/>
    <w:uiPriority w:val="79"/>
    <w:semiHidden/>
    <w:unhideWhenUsed/>
    <w:rsid w:val="00BE1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Abbildungsverzeichnis">
    <w:name w:val="table of figures"/>
    <w:basedOn w:val="Standard"/>
    <w:next w:val="Standard"/>
    <w:uiPriority w:val="99"/>
    <w:semiHidden/>
    <w:rsid w:val="00294C50"/>
    <w:pPr>
      <w:tabs>
        <w:tab w:val="right" w:pos="9356"/>
      </w:tabs>
    </w:pPr>
  </w:style>
  <w:style w:type="paragraph" w:customStyle="1" w:styleId="Absenderzeile">
    <w:name w:val="Absenderzeile"/>
    <w:basedOn w:val="Standard"/>
    <w:uiPriority w:val="16"/>
    <w:rsid w:val="002D77D1"/>
    <w:pPr>
      <w:pBdr>
        <w:bottom w:val="single" w:sz="2" w:space="1" w:color="auto"/>
      </w:pBdr>
      <w:tabs>
        <w:tab w:val="right" w:pos="3969"/>
      </w:tabs>
    </w:pPr>
    <w:rPr>
      <w:sz w:val="13"/>
    </w:rPr>
  </w:style>
  <w:style w:type="paragraph" w:customStyle="1" w:styleId="Nummerierung1">
    <w:name w:val="Nummerierung 1"/>
    <w:basedOn w:val="Standard"/>
    <w:uiPriority w:val="3"/>
    <w:qFormat/>
    <w:rsid w:val="0093392A"/>
    <w:pPr>
      <w:numPr>
        <w:ilvl w:val="5"/>
        <w:numId w:val="32"/>
      </w:numPr>
      <w:spacing w:before="100" w:after="100"/>
    </w:pPr>
  </w:style>
  <w:style w:type="paragraph" w:customStyle="1" w:styleId="Nummerierung2">
    <w:name w:val="Nummerierung 2"/>
    <w:basedOn w:val="Nummerierung1"/>
    <w:uiPriority w:val="3"/>
    <w:qFormat/>
    <w:rsid w:val="0093392A"/>
    <w:pPr>
      <w:numPr>
        <w:ilvl w:val="6"/>
      </w:numPr>
    </w:pPr>
  </w:style>
  <w:style w:type="character" w:styleId="Seitenzahl">
    <w:name w:val="page number"/>
    <w:basedOn w:val="Absatz-Standardschriftart"/>
    <w:uiPriority w:val="79"/>
    <w:semiHidden/>
    <w:rsid w:val="00E8428A"/>
  </w:style>
  <w:style w:type="paragraph" w:customStyle="1" w:styleId="Nummerierungabc">
    <w:name w:val="Nummerierung abc"/>
    <w:basedOn w:val="Listenabsatz"/>
    <w:uiPriority w:val="4"/>
    <w:qFormat/>
    <w:rsid w:val="003071A0"/>
    <w:pPr>
      <w:numPr>
        <w:ilvl w:val="8"/>
        <w:numId w:val="32"/>
      </w:numPr>
      <w:spacing w:before="100" w:after="100"/>
      <w:contextualSpacing w:val="0"/>
    </w:pPr>
  </w:style>
  <w:style w:type="paragraph" w:customStyle="1" w:styleId="Nummerierung3">
    <w:name w:val="Nummerierung 3"/>
    <w:basedOn w:val="Nummerierung2"/>
    <w:uiPriority w:val="3"/>
    <w:qFormat/>
    <w:rsid w:val="0093392A"/>
    <w:pPr>
      <w:numPr>
        <w:ilvl w:val="7"/>
      </w:numPr>
    </w:pPr>
  </w:style>
  <w:style w:type="paragraph" w:customStyle="1" w:styleId="berschrift5nummeriert">
    <w:name w:val="Überschrift 5 nummeriert"/>
    <w:basedOn w:val="berschrift5"/>
    <w:next w:val="Standard"/>
    <w:uiPriority w:val="10"/>
    <w:semiHidden/>
    <w:qFormat/>
    <w:rsid w:val="005A357F"/>
    <w:pPr>
      <w:numPr>
        <w:ilvl w:val="4"/>
        <w:numId w:val="32"/>
      </w:numPr>
    </w:pPr>
  </w:style>
  <w:style w:type="paragraph" w:customStyle="1" w:styleId="Dokumentbezeichnung">
    <w:name w:val="Dokumentbezeichnung"/>
    <w:basedOn w:val="berschrift1"/>
    <w:next w:val="Standard"/>
    <w:uiPriority w:val="98"/>
    <w:semiHidden/>
    <w:rsid w:val="00283995"/>
    <w:pPr>
      <w:pageBreakBefore/>
      <w:numPr>
        <w:numId w:val="28"/>
      </w:numPr>
      <w:pBdr>
        <w:top w:val="single" w:sz="8" w:space="5" w:color="000000" w:themeColor="text1"/>
        <w:left w:val="single" w:sz="8" w:space="5" w:color="000000" w:themeColor="text1"/>
        <w:bottom w:val="single" w:sz="8" w:space="5" w:color="000000" w:themeColor="text1"/>
        <w:right w:val="single" w:sz="8" w:space="5" w:color="000000" w:themeColor="text1"/>
      </w:pBdr>
      <w:shd w:val="clear" w:color="auto" w:fill="000000" w:themeFill="text1"/>
      <w:spacing w:before="600" w:after="600"/>
      <w:ind w:right="125"/>
    </w:pPr>
    <w:rPr>
      <w:bCs w:val="0"/>
      <w:color w:val="FFFFFF" w:themeColor="background1"/>
      <w:spacing w:val="6"/>
      <w:sz w:val="40"/>
      <w:szCs w:val="52"/>
    </w:rPr>
  </w:style>
  <w:style w:type="character" w:styleId="Platzhaltertext">
    <w:name w:val="Placeholder Text"/>
    <w:basedOn w:val="Absatz-Standardschriftart"/>
    <w:uiPriority w:val="79"/>
    <w:rsid w:val="00832A66"/>
    <w:rPr>
      <w:color w:val="002C3C" w:themeColor="accent4"/>
    </w:rPr>
  </w:style>
  <w:style w:type="paragraph" w:customStyle="1" w:styleId="ErstelltdurchVorlagenbauerchfrArtiset">
    <w:name w:val="Erstellt durch Vorlagenbauer.ch für Artiset"/>
    <w:basedOn w:val="Standard"/>
    <w:next w:val="Standard"/>
    <w:semiHidden/>
    <w:rsid w:val="00BB0EB7"/>
    <w:pPr>
      <w:shd w:val="clear" w:color="auto" w:fill="FFFFFF" w:themeFill="background1"/>
    </w:pPr>
  </w:style>
  <w:style w:type="paragraph" w:customStyle="1" w:styleId="Text8Pt">
    <w:name w:val="Text 8 Pt"/>
    <w:basedOn w:val="Standard"/>
    <w:semiHidden/>
    <w:qFormat/>
    <w:rsid w:val="00304549"/>
    <w:pPr>
      <w:spacing w:line="200" w:lineRule="atLeast"/>
    </w:pPr>
    <w:rPr>
      <w:spacing w:val="-6"/>
      <w:sz w:val="16"/>
    </w:rPr>
  </w:style>
  <w:style w:type="paragraph" w:customStyle="1" w:styleId="Fusszeile7Pt">
    <w:name w:val="Fusszeile 7 Pt"/>
    <w:basedOn w:val="Kopfzeile"/>
    <w:uiPriority w:val="94"/>
    <w:qFormat/>
    <w:rsid w:val="00A75C6B"/>
    <w:pPr>
      <w:spacing w:line="192" w:lineRule="atLeast"/>
    </w:pPr>
    <w:rPr>
      <w:color w:val="000000" w:themeColor="text1"/>
      <w:spacing w:val="0"/>
      <w:sz w:val="14"/>
      <w:szCs w:val="14"/>
    </w:rPr>
  </w:style>
  <w:style w:type="character" w:customStyle="1" w:styleId="NichtaufgelsteErwhnung1">
    <w:name w:val="Nicht aufgelöste Erwähnung1"/>
    <w:basedOn w:val="Absatz-Standardschriftart"/>
    <w:uiPriority w:val="79"/>
    <w:semiHidden/>
    <w:unhideWhenUsed/>
    <w:rsid w:val="00E21F93"/>
    <w:rPr>
      <w:color w:val="605E5C"/>
      <w:shd w:val="clear" w:color="auto" w:fill="E1DFDD"/>
    </w:rPr>
  </w:style>
  <w:style w:type="paragraph" w:customStyle="1" w:styleId="DatumMedienmitteilung">
    <w:name w:val="Datum Medienmitteilung"/>
    <w:basedOn w:val="Datum"/>
    <w:uiPriority w:val="15"/>
    <w:semiHidden/>
    <w:qFormat/>
    <w:rsid w:val="00D840AC"/>
    <w:pPr>
      <w:spacing w:after="280"/>
    </w:pPr>
  </w:style>
  <w:style w:type="paragraph" w:customStyle="1" w:styleId="Texteingezogen">
    <w:name w:val="Text eingezogen"/>
    <w:basedOn w:val="Standard"/>
    <w:semiHidden/>
    <w:qFormat/>
    <w:rsid w:val="00741859"/>
    <w:pPr>
      <w:ind w:left="567"/>
    </w:pPr>
  </w:style>
  <w:style w:type="paragraph" w:customStyle="1" w:styleId="Titel22Pt">
    <w:name w:val="Titel 22 Pt"/>
    <w:basedOn w:val="Standard"/>
    <w:uiPriority w:val="11"/>
    <w:qFormat/>
    <w:rsid w:val="003C62D0"/>
    <w:pPr>
      <w:spacing w:after="560" w:line="1010" w:lineRule="atLeast"/>
    </w:pPr>
    <w:rPr>
      <w:rFonts w:ascii="Arial MT Std Light" w:hAnsi="Arial MT Std Light"/>
      <w:sz w:val="44"/>
    </w:rPr>
  </w:style>
  <w:style w:type="paragraph" w:customStyle="1" w:styleId="Untertitel125Pt">
    <w:name w:val="Untertitel 12.5 Pt"/>
    <w:basedOn w:val="Untertitel"/>
    <w:uiPriority w:val="12"/>
    <w:qFormat/>
    <w:rsid w:val="0086166F"/>
    <w:pPr>
      <w:spacing w:before="280"/>
    </w:pPr>
    <w:rPr>
      <w:b w:val="0"/>
      <w:sz w:val="25"/>
    </w:rPr>
  </w:style>
  <w:style w:type="table" w:customStyle="1" w:styleId="Textbox">
    <w:name w:val="Textbox"/>
    <w:basedOn w:val="NormaleTabelle"/>
    <w:uiPriority w:val="99"/>
    <w:rsid w:val="0086166F"/>
    <w:pPr>
      <w:spacing w:line="280" w:lineRule="atLeast"/>
    </w:pPr>
    <w:tblPr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tblBorders>
      <w:tblCellMar>
        <w:top w:w="113" w:type="dxa"/>
        <w:left w:w="170" w:type="dxa"/>
        <w:bottom w:w="170" w:type="dxa"/>
        <w:right w:w="170" w:type="dxa"/>
      </w:tblCellMar>
    </w:tblPr>
  </w:style>
  <w:style w:type="paragraph" w:customStyle="1" w:styleId="67B8E36C1A1C451BBBC7D7D3238C490F">
    <w:name w:val="67B8E36C1A1C451BBBC7D7D3238C490F"/>
    <w:semiHidden/>
    <w:rsid w:val="00E20541"/>
    <w:pPr>
      <w:spacing w:line="280" w:lineRule="atLeast"/>
    </w:pPr>
  </w:style>
  <w:style w:type="character" w:customStyle="1" w:styleId="PP">
    <w:name w:val="PP"/>
    <w:basedOn w:val="Absatz-Standardschriftart"/>
    <w:uiPriority w:val="1"/>
    <w:qFormat/>
    <w:rsid w:val="00DC43A9"/>
    <w:rPr>
      <w:b/>
      <w:sz w:val="24"/>
    </w:rPr>
  </w:style>
  <w:style w:type="paragraph" w:customStyle="1" w:styleId="02C8B551282E4E92A1E233D475D954F22">
    <w:name w:val="02C8B551282E4E92A1E233D475D954F22"/>
    <w:semiHidden/>
    <w:rsid w:val="004B0AEC"/>
    <w:pPr>
      <w:spacing w:after="280" w:line="280" w:lineRule="atLeast"/>
      <w:contextualSpacing/>
    </w:pPr>
    <w:rPr>
      <w:rFonts w:asciiTheme="majorHAnsi" w:hAnsiTheme="majorHAnsi"/>
      <w:b/>
      <w:sz w:val="24"/>
    </w:rPr>
  </w:style>
  <w:style w:type="paragraph" w:customStyle="1" w:styleId="Fusszeile7PtFett">
    <w:name w:val="Fusszeile 7Pt Fett"/>
    <w:basedOn w:val="Fusszeile7Pt"/>
    <w:uiPriority w:val="94"/>
    <w:qFormat/>
    <w:rsid w:val="00781668"/>
    <w:rPr>
      <w:b/>
      <w:bCs/>
    </w:rPr>
  </w:style>
  <w:style w:type="paragraph" w:customStyle="1" w:styleId="AufzhlungSpiegelstrich">
    <w:name w:val="Aufzählung Spiegelstrich"/>
    <w:basedOn w:val="AufzhlungBulletpoint1"/>
    <w:uiPriority w:val="2"/>
    <w:qFormat/>
    <w:rsid w:val="00124F68"/>
    <w:pPr>
      <w:numPr>
        <w:ilvl w:val="3"/>
      </w:numPr>
    </w:pPr>
  </w:style>
  <w:style w:type="paragraph" w:customStyle="1" w:styleId="Verweis1">
    <w:name w:val="Verweis 1"/>
    <w:basedOn w:val="AufzhlungSpiegelstrich"/>
    <w:uiPriority w:val="2"/>
    <w:qFormat/>
    <w:rsid w:val="00124F68"/>
    <w:pPr>
      <w:numPr>
        <w:ilvl w:val="4"/>
      </w:numPr>
      <w:spacing w:before="0" w:after="0"/>
    </w:pPr>
  </w:style>
  <w:style w:type="paragraph" w:customStyle="1" w:styleId="Verweis2">
    <w:name w:val="Verweis 2"/>
    <w:basedOn w:val="Verweis1"/>
    <w:uiPriority w:val="2"/>
    <w:qFormat/>
    <w:rsid w:val="00124F68"/>
    <w:pPr>
      <w:numPr>
        <w:ilvl w:val="5"/>
      </w:numPr>
    </w:pPr>
  </w:style>
  <w:style w:type="paragraph" w:customStyle="1" w:styleId="Aufzhlung1">
    <w:name w:val="Aufzählung 1"/>
    <w:basedOn w:val="Listenabsatz"/>
    <w:uiPriority w:val="2"/>
    <w:qFormat/>
    <w:rsid w:val="00A9578D"/>
    <w:pPr>
      <w:spacing w:before="100" w:after="100"/>
      <w:ind w:left="851" w:hanging="284"/>
    </w:pPr>
  </w:style>
  <w:style w:type="paragraph" w:customStyle="1" w:styleId="Fusszeile8Pt">
    <w:name w:val="Fusszeile 8 Pt"/>
    <w:basedOn w:val="Kopfzeile"/>
    <w:uiPriority w:val="94"/>
    <w:semiHidden/>
    <w:qFormat/>
    <w:rsid w:val="004033B6"/>
    <w:pPr>
      <w:spacing w:line="192" w:lineRule="atLeast"/>
    </w:pPr>
    <w:rPr>
      <w:color w:val="000000" w:themeColor="text1"/>
      <w:spacing w:val="0"/>
      <w:szCs w:val="1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32ED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32ED6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32ED6"/>
  </w:style>
  <w:style w:type="character" w:styleId="NichtaufgelsteErwhnung">
    <w:name w:val="Unresolved Mention"/>
    <w:basedOn w:val="Absatz-Standardschriftart"/>
    <w:uiPriority w:val="99"/>
    <w:semiHidden/>
    <w:unhideWhenUsed/>
    <w:rsid w:val="003706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admin.sitesystem.ch/upload/29E8A70402/6691BC1996/B64BD34EE3.pdf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nfo@istituto.ch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admin.sitesystem.ch/upload/29E8A70402/6691BC1996/B64BD34EE3.pdf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-Design">
  <a:themeElements>
    <a:clrScheme name="Benutzerdefiniert 5">
      <a:dk1>
        <a:sysClr val="windowText" lastClr="000000"/>
      </a:dk1>
      <a:lt1>
        <a:sysClr val="window" lastClr="FFFFFF"/>
      </a:lt1>
      <a:dk2>
        <a:srgbClr val="646464"/>
      </a:dk2>
      <a:lt2>
        <a:srgbClr val="988875"/>
      </a:lt2>
      <a:accent1>
        <a:srgbClr val="61AF20"/>
      </a:accent1>
      <a:accent2>
        <a:srgbClr val="E60004"/>
      </a:accent2>
      <a:accent3>
        <a:srgbClr val="003D15"/>
      </a:accent3>
      <a:accent4>
        <a:srgbClr val="002C3C"/>
      </a:accent4>
      <a:accent5>
        <a:srgbClr val="004854"/>
      </a:accent5>
      <a:accent6>
        <a:srgbClr val="F6AA7D"/>
      </a:accent6>
      <a:hlink>
        <a:srgbClr val="000000"/>
      </a:hlink>
      <a:folHlink>
        <a:srgbClr val="000000"/>
      </a:folHlink>
    </a:clrScheme>
    <a:fontScheme name="ARTISE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594130A2AF244FBF3F304D904ED593" ma:contentTypeVersion="11" ma:contentTypeDescription="Ein neues Dokument erstellen." ma:contentTypeScope="" ma:versionID="c1c5daacc5f11f71f165ca53949573d1">
  <xsd:schema xmlns:xsd="http://www.w3.org/2001/XMLSchema" xmlns:xs="http://www.w3.org/2001/XMLSchema" xmlns:p="http://schemas.microsoft.com/office/2006/metadata/properties" xmlns:ns2="c9077d15-72ed-4fec-bcfe-3472729e9195" targetNamespace="http://schemas.microsoft.com/office/2006/metadata/properties" ma:root="true" ma:fieldsID="21fde61944c682fd238978b96a8d7f8b" ns2:_="">
    <xsd:import namespace="c9077d15-72ed-4fec-bcfe-3472729e91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077d15-72ed-4fec-bcfe-3472729e91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Props1.xml><?xml version="1.0" encoding="utf-8"?>
<ds:datastoreItem xmlns:ds="http://schemas.openxmlformats.org/officeDocument/2006/customXml" ds:itemID="{A000BED3-F54C-414D-A2A4-3CB9371644D5}">
  <ds:schemaRefs>
    <ds:schemaRef ds:uri="http://purl.org/dc/terms/"/>
    <ds:schemaRef ds:uri="http://schemas.openxmlformats.org/package/2006/metadata/core-properties"/>
    <ds:schemaRef ds:uri="c9077d15-72ed-4fec-bcfe-3472729e9195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96E334E-A422-4067-972D-0B8D288C3B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077d15-72ed-4fec-bcfe-3472729e91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91B9E7B-1F5D-4650-8E1E-7519107C43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8032005-7CD8-4BEE-9CED-57ED5687E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Thurnheer Katharina</dc:creator>
  <cp:lastModifiedBy>Raphaela Rothenberger</cp:lastModifiedBy>
  <cp:revision>10</cp:revision>
  <dcterms:created xsi:type="dcterms:W3CDTF">2022-09-13T09:02:00Z</dcterms:created>
  <dcterms:modified xsi:type="dcterms:W3CDTF">2022-09-27T10:37:00Z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0x0101000E594130A2AF244FBF3F304D904ED593</vt:lpwstr>
  </property>
</Properties>
</file>